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AD4806" w14:textId="77777777" w:rsidR="0036478B" w:rsidRPr="000F7F45" w:rsidRDefault="0036478B">
      <w:pPr>
        <w:pStyle w:val="af"/>
        <w:spacing w:beforeLines="0" w:line="360" w:lineRule="auto"/>
        <w:rPr>
          <w:rFonts w:ascii="微软雅黑" w:eastAsia="微软雅黑" w:hAnsi="微软雅黑"/>
          <w:sz w:val="40"/>
        </w:rPr>
      </w:pPr>
    </w:p>
    <w:p w14:paraId="64B10670" w14:textId="77777777" w:rsidR="0036478B" w:rsidRPr="000F7F45" w:rsidRDefault="0036478B">
      <w:pPr>
        <w:pStyle w:val="af"/>
        <w:spacing w:beforeLines="0" w:line="360" w:lineRule="auto"/>
        <w:rPr>
          <w:rFonts w:ascii="微软雅黑" w:eastAsia="微软雅黑" w:hAnsi="微软雅黑"/>
          <w:sz w:val="40"/>
        </w:rPr>
      </w:pPr>
    </w:p>
    <w:p w14:paraId="11D87739" w14:textId="4B36BFB8" w:rsidR="004B218A" w:rsidRPr="000F7F45" w:rsidRDefault="00342268" w:rsidP="004B218A">
      <w:pPr>
        <w:ind w:firstLineChars="0" w:firstLine="0"/>
        <w:jc w:val="center"/>
        <w:rPr>
          <w:rFonts w:ascii="微软雅黑" w:eastAsia="微软雅黑" w:hAnsi="微软雅黑"/>
          <w:b/>
          <w:sz w:val="44"/>
          <w:szCs w:val="21"/>
        </w:rPr>
      </w:pPr>
      <w:r w:rsidRPr="00342268">
        <w:rPr>
          <w:rFonts w:ascii="微软雅黑" w:eastAsia="微软雅黑" w:hAnsi="微软雅黑" w:hint="eastAsia"/>
          <w:b/>
          <w:sz w:val="44"/>
          <w:szCs w:val="21"/>
        </w:rPr>
        <w:t>新疆阿克苏华</w:t>
      </w:r>
      <w:proofErr w:type="gramStart"/>
      <w:r w:rsidRPr="00342268">
        <w:rPr>
          <w:rFonts w:ascii="微软雅黑" w:eastAsia="微软雅黑" w:hAnsi="微软雅黑" w:hint="eastAsia"/>
          <w:b/>
          <w:sz w:val="44"/>
          <w:szCs w:val="21"/>
        </w:rPr>
        <w:t>孚科技升级延链</w:t>
      </w:r>
      <w:proofErr w:type="gramEnd"/>
      <w:r w:rsidRPr="00342268">
        <w:rPr>
          <w:rFonts w:ascii="微软雅黑" w:eastAsia="微软雅黑" w:hAnsi="微软雅黑" w:hint="eastAsia"/>
          <w:b/>
          <w:sz w:val="44"/>
          <w:szCs w:val="21"/>
        </w:rPr>
        <w:t>自主</w:t>
      </w:r>
    </w:p>
    <w:p w14:paraId="18703948" w14:textId="0E65DA1A" w:rsidR="0036478B" w:rsidRPr="000F7F45" w:rsidRDefault="00342268" w:rsidP="004B218A">
      <w:pPr>
        <w:ind w:firstLineChars="0" w:firstLine="0"/>
        <w:jc w:val="center"/>
        <w:rPr>
          <w:sz w:val="28"/>
        </w:rPr>
      </w:pPr>
      <w:r w:rsidRPr="00342268">
        <w:rPr>
          <w:rFonts w:ascii="微软雅黑" w:eastAsia="微软雅黑" w:hAnsi="微软雅黑" w:hint="eastAsia"/>
          <w:b/>
          <w:sz w:val="44"/>
          <w:szCs w:val="21"/>
        </w:rPr>
        <w:t>创新能力建设项目</w:t>
      </w:r>
    </w:p>
    <w:p w14:paraId="245247EA" w14:textId="77777777" w:rsidR="0036478B" w:rsidRPr="000F7F45" w:rsidRDefault="0036478B">
      <w:pPr>
        <w:ind w:firstLineChars="0" w:firstLine="0"/>
        <w:rPr>
          <w:sz w:val="28"/>
        </w:rPr>
      </w:pPr>
    </w:p>
    <w:p w14:paraId="039D9DCD" w14:textId="77777777" w:rsidR="0036478B" w:rsidRPr="000F7F45" w:rsidRDefault="0036478B">
      <w:pPr>
        <w:ind w:firstLineChars="0" w:firstLine="0"/>
        <w:rPr>
          <w:sz w:val="28"/>
        </w:rPr>
      </w:pPr>
    </w:p>
    <w:p w14:paraId="50BB6104" w14:textId="77777777" w:rsidR="0036478B" w:rsidRPr="000F7F45" w:rsidRDefault="0036478B">
      <w:pPr>
        <w:ind w:firstLineChars="0" w:firstLine="0"/>
        <w:rPr>
          <w:sz w:val="28"/>
        </w:rPr>
      </w:pPr>
    </w:p>
    <w:p w14:paraId="3F85C25A" w14:textId="77777777" w:rsidR="0036478B" w:rsidRPr="000F7F45" w:rsidRDefault="00E3311C">
      <w:pPr>
        <w:pStyle w:val="af"/>
        <w:spacing w:beforeLines="0" w:line="360" w:lineRule="auto"/>
        <w:rPr>
          <w:rFonts w:ascii="微软雅黑" w:eastAsia="微软雅黑" w:hAnsi="微软雅黑"/>
          <w:sz w:val="44"/>
        </w:rPr>
      </w:pPr>
      <w:r w:rsidRPr="000F7F45">
        <w:rPr>
          <w:rFonts w:ascii="微软雅黑" w:eastAsia="微软雅黑" w:hAnsi="微软雅黑" w:hint="eastAsia"/>
          <w:sz w:val="44"/>
        </w:rPr>
        <w:t>环境影响评价公众参与说明</w:t>
      </w:r>
    </w:p>
    <w:p w14:paraId="097DBFC1" w14:textId="77777777" w:rsidR="0036478B" w:rsidRPr="000F7F45" w:rsidRDefault="0036478B">
      <w:pPr>
        <w:ind w:firstLineChars="0" w:firstLine="0"/>
      </w:pPr>
    </w:p>
    <w:p w14:paraId="38320669" w14:textId="77777777" w:rsidR="0036478B" w:rsidRPr="000F7F45" w:rsidRDefault="0036478B">
      <w:pPr>
        <w:ind w:firstLineChars="0" w:firstLine="0"/>
      </w:pPr>
    </w:p>
    <w:p w14:paraId="722CC5EE" w14:textId="77777777" w:rsidR="0036478B" w:rsidRPr="000F7F45" w:rsidRDefault="0036478B">
      <w:pPr>
        <w:ind w:firstLineChars="0" w:firstLine="0"/>
      </w:pPr>
    </w:p>
    <w:p w14:paraId="3AB228DB" w14:textId="77777777" w:rsidR="0036478B" w:rsidRPr="000F7F45" w:rsidRDefault="0036478B">
      <w:pPr>
        <w:ind w:firstLineChars="0" w:firstLine="0"/>
      </w:pPr>
    </w:p>
    <w:p w14:paraId="5FD63AE4" w14:textId="77777777" w:rsidR="0036478B" w:rsidRPr="000F7F45" w:rsidRDefault="0036478B">
      <w:pPr>
        <w:ind w:firstLineChars="0" w:firstLine="0"/>
      </w:pPr>
    </w:p>
    <w:p w14:paraId="389E14CB" w14:textId="77777777" w:rsidR="0036478B" w:rsidRPr="000F7F45" w:rsidRDefault="0036478B">
      <w:pPr>
        <w:ind w:firstLineChars="0" w:firstLine="0"/>
      </w:pPr>
    </w:p>
    <w:p w14:paraId="23909307" w14:textId="77777777" w:rsidR="0036478B" w:rsidRPr="000F7F45" w:rsidRDefault="0036478B">
      <w:pPr>
        <w:ind w:firstLineChars="0" w:firstLine="0"/>
      </w:pPr>
    </w:p>
    <w:p w14:paraId="7C6540DE" w14:textId="77777777" w:rsidR="0036478B" w:rsidRPr="000F7F45" w:rsidRDefault="0036478B">
      <w:pPr>
        <w:ind w:firstLineChars="0" w:firstLine="0"/>
      </w:pPr>
    </w:p>
    <w:p w14:paraId="53766FDF" w14:textId="77777777" w:rsidR="0036478B" w:rsidRPr="000F7F45" w:rsidRDefault="0036478B">
      <w:pPr>
        <w:ind w:firstLineChars="0" w:firstLine="0"/>
      </w:pPr>
    </w:p>
    <w:p w14:paraId="01AE9528" w14:textId="77777777" w:rsidR="0036478B" w:rsidRPr="000F7F45" w:rsidRDefault="0036478B">
      <w:pPr>
        <w:ind w:firstLineChars="0" w:firstLine="0"/>
      </w:pPr>
    </w:p>
    <w:p w14:paraId="219CDC86" w14:textId="77777777" w:rsidR="003137E8" w:rsidRPr="000F7F45" w:rsidRDefault="003137E8">
      <w:pPr>
        <w:ind w:firstLineChars="0" w:firstLine="0"/>
      </w:pPr>
    </w:p>
    <w:p w14:paraId="19C4D4FB" w14:textId="77777777" w:rsidR="003137E8" w:rsidRPr="000F7F45" w:rsidRDefault="003137E8">
      <w:pPr>
        <w:ind w:firstLineChars="0" w:firstLine="0"/>
      </w:pPr>
    </w:p>
    <w:p w14:paraId="1768C6E7" w14:textId="3221378B" w:rsidR="004B218A" w:rsidRPr="00D47241" w:rsidRDefault="00342268">
      <w:pPr>
        <w:ind w:firstLineChars="0" w:firstLine="0"/>
        <w:jc w:val="center"/>
        <w:rPr>
          <w:rFonts w:ascii="微软雅黑" w:eastAsia="微软雅黑" w:hAnsi="微软雅黑"/>
          <w:b/>
          <w:sz w:val="32"/>
          <w:szCs w:val="22"/>
        </w:rPr>
      </w:pPr>
      <w:r w:rsidRPr="00342268">
        <w:rPr>
          <w:rFonts w:ascii="微软雅黑" w:eastAsia="微软雅黑" w:hAnsi="微软雅黑" w:hint="eastAsia"/>
          <w:b/>
          <w:sz w:val="32"/>
          <w:szCs w:val="22"/>
        </w:rPr>
        <w:t>阿克苏华孚色纺有限</w:t>
      </w:r>
      <w:r w:rsidR="004B218A" w:rsidRPr="00D47241">
        <w:rPr>
          <w:rFonts w:ascii="微软雅黑" w:eastAsia="微软雅黑" w:hAnsi="微软雅黑" w:hint="eastAsia"/>
          <w:b/>
          <w:sz w:val="32"/>
          <w:szCs w:val="22"/>
        </w:rPr>
        <w:t>公司</w:t>
      </w:r>
    </w:p>
    <w:p w14:paraId="2C0B2CB0" w14:textId="46AC6F57" w:rsidR="0036478B" w:rsidRDefault="003137E8">
      <w:pPr>
        <w:ind w:firstLineChars="0" w:firstLine="0"/>
        <w:jc w:val="center"/>
        <w:rPr>
          <w:rFonts w:ascii="微软雅黑" w:eastAsia="微软雅黑" w:hAnsi="微软雅黑"/>
          <w:b/>
        </w:rPr>
      </w:pPr>
      <w:r w:rsidRPr="000F7F45">
        <w:rPr>
          <w:rFonts w:ascii="微软雅黑" w:eastAsia="微软雅黑" w:hAnsi="微软雅黑" w:hint="eastAsia"/>
          <w:b/>
        </w:rPr>
        <w:t>2</w:t>
      </w:r>
      <w:r w:rsidRPr="000F7F45">
        <w:rPr>
          <w:rFonts w:ascii="微软雅黑" w:eastAsia="微软雅黑" w:hAnsi="微软雅黑"/>
          <w:b/>
        </w:rPr>
        <w:t>02</w:t>
      </w:r>
      <w:r w:rsidR="00342268">
        <w:rPr>
          <w:rFonts w:ascii="微软雅黑" w:eastAsia="微软雅黑" w:hAnsi="微软雅黑" w:hint="eastAsia"/>
          <w:b/>
        </w:rPr>
        <w:t>4</w:t>
      </w:r>
      <w:r w:rsidR="00E3311C" w:rsidRPr="000F7F45">
        <w:rPr>
          <w:rFonts w:ascii="微软雅黑" w:eastAsia="微软雅黑" w:hAnsi="微软雅黑" w:hint="eastAsia"/>
          <w:b/>
        </w:rPr>
        <w:t>年</w:t>
      </w:r>
      <w:r w:rsidR="00342268">
        <w:rPr>
          <w:rFonts w:ascii="微软雅黑" w:eastAsia="微软雅黑" w:hAnsi="微软雅黑" w:hint="eastAsia"/>
          <w:b/>
        </w:rPr>
        <w:t>6</w:t>
      </w:r>
      <w:r w:rsidR="00E3311C" w:rsidRPr="000F7F45">
        <w:rPr>
          <w:rFonts w:ascii="微软雅黑" w:eastAsia="微软雅黑" w:hAnsi="微软雅黑" w:hint="eastAsia"/>
          <w:b/>
        </w:rPr>
        <w:t>月</w:t>
      </w:r>
    </w:p>
    <w:p w14:paraId="5EB52B8E" w14:textId="49AE78FA" w:rsidR="00BC4D4D" w:rsidRPr="000F7F45" w:rsidRDefault="00BC4D4D">
      <w:pPr>
        <w:ind w:firstLineChars="0" w:firstLine="0"/>
        <w:jc w:val="center"/>
        <w:rPr>
          <w:rFonts w:ascii="微软雅黑" w:eastAsia="微软雅黑" w:hAnsi="微软雅黑"/>
          <w:b/>
        </w:rPr>
      </w:pPr>
      <w:r>
        <w:rPr>
          <w:noProof/>
        </w:rPr>
        <w:lastRenderedPageBreak/>
        <w:drawing>
          <wp:inline distT="0" distB="0" distL="0" distR="0" wp14:anchorId="2C94A02A" wp14:editId="736A6AF7">
            <wp:extent cx="5805330" cy="7759700"/>
            <wp:effectExtent l="0" t="0" r="5080" b="0"/>
            <wp:docPr id="9088985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727" cy="7766914"/>
                    </a:xfrm>
                    <a:prstGeom prst="rect">
                      <a:avLst/>
                    </a:prstGeom>
                    <a:noFill/>
                    <a:ln>
                      <a:noFill/>
                    </a:ln>
                  </pic:spPr>
                </pic:pic>
              </a:graphicData>
            </a:graphic>
          </wp:inline>
        </w:drawing>
      </w:r>
    </w:p>
    <w:p w14:paraId="43BE35A0" w14:textId="77777777" w:rsidR="0036478B" w:rsidRPr="000F7F45" w:rsidRDefault="0036478B">
      <w:pPr>
        <w:pStyle w:val="1"/>
        <w:spacing w:before="326"/>
        <w:sectPr w:rsidR="0036478B" w:rsidRPr="000F7F45" w:rsidSect="000E0106">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680" w:footer="680" w:gutter="0"/>
          <w:pgNumType w:start="1"/>
          <w:cols w:space="720"/>
          <w:docGrid w:type="lines" w:linePitch="326"/>
        </w:sectPr>
      </w:pPr>
    </w:p>
    <w:p w14:paraId="731C2538" w14:textId="77777777" w:rsidR="0036478B" w:rsidRPr="000F7F45" w:rsidRDefault="00E3311C">
      <w:pPr>
        <w:pStyle w:val="1"/>
        <w:spacing w:before="326"/>
      </w:pPr>
      <w:r w:rsidRPr="000F7F45">
        <w:rPr>
          <w:rFonts w:hint="eastAsia"/>
        </w:rPr>
        <w:lastRenderedPageBreak/>
        <w:t>概述</w:t>
      </w:r>
    </w:p>
    <w:p w14:paraId="19CCDD57" w14:textId="420E4F98" w:rsidR="0036478B" w:rsidRPr="000F7F45" w:rsidRDefault="00342268">
      <w:r w:rsidRPr="00342268">
        <w:rPr>
          <w:rFonts w:hint="eastAsia"/>
        </w:rPr>
        <w:t>阿克苏华孚色纺有限</w:t>
      </w:r>
      <w:r w:rsidR="004B218A" w:rsidRPr="000F7F45">
        <w:rPr>
          <w:rFonts w:hint="eastAsia"/>
        </w:rPr>
        <w:t>公司</w:t>
      </w:r>
      <w:r w:rsidR="00E3311C" w:rsidRPr="000F7F45">
        <w:rPr>
          <w:rFonts w:hint="eastAsia"/>
        </w:rPr>
        <w:t>按照《中华人民共和国环境影响评价法》、《环境影响评价公众参与办法》（生态环境部令第</w:t>
      </w:r>
      <w:r w:rsidR="003137E8" w:rsidRPr="000F7F45">
        <w:t>4</w:t>
      </w:r>
      <w:r w:rsidR="00E3311C" w:rsidRPr="000F7F45">
        <w:rPr>
          <w:rFonts w:hint="eastAsia"/>
        </w:rPr>
        <w:t>号）等法律、法规及有关规定，遵循“真实性、广泛性、公正性”原则，先后在</w:t>
      </w:r>
      <w:r>
        <w:rPr>
          <w:rFonts w:hint="eastAsia"/>
        </w:rPr>
        <w:t>华</w:t>
      </w:r>
      <w:proofErr w:type="gramStart"/>
      <w:r>
        <w:rPr>
          <w:rFonts w:hint="eastAsia"/>
        </w:rPr>
        <w:t>孚</w:t>
      </w:r>
      <w:proofErr w:type="gramEnd"/>
      <w:r>
        <w:rPr>
          <w:rFonts w:hint="eastAsia"/>
        </w:rPr>
        <w:t>时尚</w:t>
      </w:r>
      <w:r w:rsidR="00866B0C" w:rsidRPr="000F7F45">
        <w:rPr>
          <w:rFonts w:hint="eastAsia"/>
        </w:rPr>
        <w:t>网站</w:t>
      </w:r>
      <w:r w:rsidR="00E3311C" w:rsidRPr="000F7F45">
        <w:rPr>
          <w:rFonts w:hint="eastAsia"/>
        </w:rPr>
        <w:t>发布</w:t>
      </w:r>
      <w:r w:rsidR="00866B0C" w:rsidRPr="000F7F45">
        <w:rPr>
          <w:rFonts w:hint="eastAsia"/>
        </w:rPr>
        <w:t>两</w:t>
      </w:r>
      <w:r w:rsidR="00E3311C" w:rsidRPr="000F7F45">
        <w:rPr>
          <w:rFonts w:hint="eastAsia"/>
        </w:rPr>
        <w:t>次公示向公众告知本项目的建设情况。在第二次网络公示期间，在</w:t>
      </w:r>
      <w:r>
        <w:rPr>
          <w:rFonts w:hint="eastAsia"/>
          <w:shd w:val="clear" w:color="auto" w:fill="FFFFFF"/>
        </w:rPr>
        <w:t>阿克苏日报</w:t>
      </w:r>
      <w:r w:rsidR="00E3311C" w:rsidRPr="000F7F45">
        <w:rPr>
          <w:rFonts w:hint="eastAsia"/>
        </w:rPr>
        <w:t>上刊登了</w:t>
      </w:r>
      <w:r w:rsidR="00CF23FA">
        <w:rPr>
          <w:rFonts w:hint="eastAsia"/>
        </w:rPr>
        <w:t>1</w:t>
      </w:r>
      <w:r w:rsidR="00E3311C" w:rsidRPr="000F7F45">
        <w:rPr>
          <w:rFonts w:hint="eastAsia"/>
        </w:rPr>
        <w:t>次项目公示信息。</w:t>
      </w:r>
    </w:p>
    <w:p w14:paraId="63542028" w14:textId="77777777" w:rsidR="0036478B" w:rsidRPr="000F7F45" w:rsidRDefault="00E3311C">
      <w:pPr>
        <w:pStyle w:val="1"/>
        <w:spacing w:before="326"/>
      </w:pPr>
      <w:r w:rsidRPr="000F7F45">
        <w:rPr>
          <w:rFonts w:hint="eastAsia"/>
        </w:rPr>
        <w:t>首次环境影响评价信息公开情况</w:t>
      </w:r>
    </w:p>
    <w:p w14:paraId="2D62784C" w14:textId="77777777" w:rsidR="0036478B" w:rsidRPr="000F7F45" w:rsidRDefault="00E3311C">
      <w:pPr>
        <w:pStyle w:val="2"/>
      </w:pPr>
      <w:r w:rsidRPr="000F7F45">
        <w:rPr>
          <w:rFonts w:hint="eastAsia"/>
        </w:rPr>
        <w:t>公开内容及日期</w:t>
      </w:r>
    </w:p>
    <w:p w14:paraId="35ADC650" w14:textId="59E0EC96" w:rsidR="006B3C77" w:rsidRPr="000F7F45" w:rsidRDefault="00342268" w:rsidP="006B3C77">
      <w:pPr>
        <w:rPr>
          <w:kern w:val="0"/>
        </w:rPr>
      </w:pPr>
      <w:r w:rsidRPr="00342268">
        <w:rPr>
          <w:rFonts w:hint="eastAsia"/>
        </w:rPr>
        <w:t>阿克苏华孚色纺有限</w:t>
      </w:r>
      <w:r w:rsidR="000F7F45" w:rsidRPr="000F7F45">
        <w:rPr>
          <w:rFonts w:hint="eastAsia"/>
        </w:rPr>
        <w:t>公司</w:t>
      </w:r>
      <w:r w:rsidR="00E3311C" w:rsidRPr="000F7F45">
        <w:rPr>
          <w:rFonts w:hint="eastAsia"/>
        </w:rPr>
        <w:t>在</w:t>
      </w:r>
      <w:r w:rsidR="000F7F45" w:rsidRPr="000F7F45">
        <w:rPr>
          <w:rFonts w:hint="eastAsia"/>
        </w:rPr>
        <w:t>环</w:t>
      </w:r>
      <w:proofErr w:type="gramStart"/>
      <w:r w:rsidR="000F7F45" w:rsidRPr="000F7F45">
        <w:rPr>
          <w:rFonts w:hint="eastAsia"/>
        </w:rPr>
        <w:t>评合同</w:t>
      </w:r>
      <w:proofErr w:type="gramEnd"/>
      <w:r w:rsidR="000F7F45" w:rsidRPr="000F7F45">
        <w:rPr>
          <w:rFonts w:hint="eastAsia"/>
        </w:rPr>
        <w:t>签订</w:t>
      </w:r>
      <w:r w:rsidR="00E3311C" w:rsidRPr="000F7F45">
        <w:t>7</w:t>
      </w:r>
      <w:r w:rsidR="00E3311C" w:rsidRPr="000F7F45">
        <w:rPr>
          <w:rFonts w:hint="eastAsia"/>
        </w:rPr>
        <w:t>日内</w:t>
      </w:r>
      <w:r w:rsidR="006B3C77" w:rsidRPr="000F7F45">
        <w:rPr>
          <w:rFonts w:hint="eastAsia"/>
        </w:rPr>
        <w:t>在</w:t>
      </w:r>
      <w:r>
        <w:rPr>
          <w:rFonts w:hint="eastAsia"/>
        </w:rPr>
        <w:t>华</w:t>
      </w:r>
      <w:proofErr w:type="gramStart"/>
      <w:r>
        <w:rPr>
          <w:rFonts w:hint="eastAsia"/>
        </w:rPr>
        <w:t>孚</w:t>
      </w:r>
      <w:proofErr w:type="gramEnd"/>
      <w:r>
        <w:rPr>
          <w:rFonts w:hint="eastAsia"/>
        </w:rPr>
        <w:t>时尚</w:t>
      </w:r>
      <w:r w:rsidR="000F7F45" w:rsidRPr="000F7F45">
        <w:rPr>
          <w:rFonts w:hint="eastAsia"/>
        </w:rPr>
        <w:t>网站</w:t>
      </w:r>
      <w:r w:rsidR="00E3311C" w:rsidRPr="000F7F45">
        <w:rPr>
          <w:rFonts w:hint="eastAsia"/>
        </w:rPr>
        <w:t>进行了第一次</w:t>
      </w:r>
      <w:r w:rsidR="00E3311C" w:rsidRPr="000F7F45">
        <w:rPr>
          <w:rFonts w:hint="eastAsia"/>
          <w:kern w:val="0"/>
        </w:rPr>
        <w:t>公示</w:t>
      </w:r>
      <w:r w:rsidR="006B3C77" w:rsidRPr="000F7F45">
        <w:rPr>
          <w:rFonts w:hint="eastAsia"/>
          <w:kern w:val="0"/>
        </w:rPr>
        <w:t>。</w:t>
      </w:r>
    </w:p>
    <w:p w14:paraId="669DC892" w14:textId="593094B1" w:rsidR="0036478B" w:rsidRPr="000F7F45" w:rsidRDefault="00E3311C">
      <w:pPr>
        <w:rPr>
          <w:kern w:val="0"/>
        </w:rPr>
      </w:pPr>
      <w:r w:rsidRPr="000F7F45">
        <w:rPr>
          <w:rFonts w:hint="eastAsia"/>
          <w:kern w:val="0"/>
        </w:rPr>
        <w:t>公示内容主要包括：建设项目名称、主要建设内容，建设单位的名称和联系方式，环境影响报告书编制单位的名称和联系方式，环境影响评价的工作程序和主要工作内容，环境影响评价的审批程序、公众参与程序和方案以及各阶段工作初步安排等。</w:t>
      </w:r>
    </w:p>
    <w:p w14:paraId="4E247D41" w14:textId="4FC11E1C" w:rsidR="0036478B" w:rsidRPr="000F7F45" w:rsidRDefault="00E3311C" w:rsidP="006B3C77">
      <w:pPr>
        <w:rPr>
          <w:kern w:val="0"/>
        </w:rPr>
      </w:pPr>
      <w:r w:rsidRPr="000F7F45">
        <w:rPr>
          <w:rFonts w:hint="eastAsia"/>
          <w:kern w:val="0"/>
        </w:rPr>
        <w:t>第一次项目公众参与公示符合《环境影响评价公众参与办法》要求。</w:t>
      </w:r>
    </w:p>
    <w:p w14:paraId="68E5F5E3" w14:textId="77777777" w:rsidR="0036478B" w:rsidRPr="000F7F45" w:rsidRDefault="00E3311C">
      <w:pPr>
        <w:pStyle w:val="2"/>
      </w:pPr>
      <w:r w:rsidRPr="000F7F45">
        <w:rPr>
          <w:rFonts w:hint="eastAsia"/>
        </w:rPr>
        <w:t>公开方式</w:t>
      </w:r>
    </w:p>
    <w:p w14:paraId="5916E60C" w14:textId="77777777" w:rsidR="0036478B" w:rsidRPr="000F7F45" w:rsidRDefault="00E3311C">
      <w:pPr>
        <w:pStyle w:val="3"/>
      </w:pPr>
      <w:r w:rsidRPr="000F7F45">
        <w:rPr>
          <w:rFonts w:hint="eastAsia"/>
        </w:rPr>
        <w:t>网络</w:t>
      </w:r>
    </w:p>
    <w:p w14:paraId="1199B147" w14:textId="2FE146DE" w:rsidR="0036478B" w:rsidRPr="00703AB1" w:rsidRDefault="00342268" w:rsidP="00857A5C">
      <w:r w:rsidRPr="00342268">
        <w:rPr>
          <w:rFonts w:hint="eastAsia"/>
        </w:rPr>
        <w:t>阿克苏华孚色纺有限</w:t>
      </w:r>
      <w:r w:rsidRPr="000F7F45">
        <w:rPr>
          <w:rFonts w:hint="eastAsia"/>
        </w:rPr>
        <w:t>公司</w:t>
      </w:r>
      <w:r w:rsidR="00E3311C" w:rsidRPr="00703AB1">
        <w:rPr>
          <w:rFonts w:hint="eastAsia"/>
        </w:rPr>
        <w:t>于</w:t>
      </w:r>
      <w:r w:rsidR="00E3311C" w:rsidRPr="00703AB1">
        <w:t>20</w:t>
      </w:r>
      <w:r w:rsidR="003137E8" w:rsidRPr="00703AB1">
        <w:t>2</w:t>
      </w:r>
      <w:r>
        <w:rPr>
          <w:rFonts w:hint="eastAsia"/>
        </w:rPr>
        <w:t>4</w:t>
      </w:r>
      <w:r w:rsidR="00E3311C" w:rsidRPr="00703AB1">
        <w:rPr>
          <w:rFonts w:hint="eastAsia"/>
        </w:rPr>
        <w:t>年</w:t>
      </w:r>
      <w:r>
        <w:rPr>
          <w:rFonts w:hint="eastAsia"/>
        </w:rPr>
        <w:t>6</w:t>
      </w:r>
      <w:r w:rsidR="00E3311C" w:rsidRPr="00703AB1">
        <w:rPr>
          <w:rFonts w:hint="eastAsia"/>
        </w:rPr>
        <w:t>月</w:t>
      </w:r>
      <w:r>
        <w:rPr>
          <w:rFonts w:hint="eastAsia"/>
        </w:rPr>
        <w:t>4</w:t>
      </w:r>
      <w:r w:rsidR="00E3311C" w:rsidRPr="00703AB1">
        <w:rPr>
          <w:rFonts w:hint="eastAsia"/>
        </w:rPr>
        <w:t>日在</w:t>
      </w:r>
      <w:r>
        <w:rPr>
          <w:rFonts w:hint="eastAsia"/>
        </w:rPr>
        <w:t>华</w:t>
      </w:r>
      <w:proofErr w:type="gramStart"/>
      <w:r>
        <w:rPr>
          <w:rFonts w:hint="eastAsia"/>
        </w:rPr>
        <w:t>孚</w:t>
      </w:r>
      <w:proofErr w:type="gramEnd"/>
      <w:r>
        <w:rPr>
          <w:rFonts w:hint="eastAsia"/>
        </w:rPr>
        <w:t>时尚</w:t>
      </w:r>
      <w:r w:rsidR="00857A5C" w:rsidRPr="00703AB1">
        <w:rPr>
          <w:rFonts w:hint="eastAsia"/>
        </w:rPr>
        <w:t>网站</w:t>
      </w:r>
      <w:r w:rsidR="00E3311C" w:rsidRPr="00703AB1">
        <w:rPr>
          <w:rFonts w:hint="eastAsia"/>
        </w:rPr>
        <w:t>（</w:t>
      </w:r>
      <w:r w:rsidRPr="00342268">
        <w:t>https://www.e-huafu.com/zxzx/info_15.aspx?itemid=20655</w:t>
      </w:r>
      <w:r w:rsidR="00E3311C" w:rsidRPr="00703AB1">
        <w:rPr>
          <w:rFonts w:hint="eastAsia"/>
        </w:rPr>
        <w:t>）刊登了项目第一次公众参与公示信息，</w:t>
      </w:r>
      <w:r w:rsidR="006B3C77" w:rsidRPr="00703AB1">
        <w:rPr>
          <w:rFonts w:hint="eastAsia"/>
        </w:rPr>
        <w:t>公示截图请见</w:t>
      </w:r>
      <w:r w:rsidR="006B3C77" w:rsidRPr="00703AB1">
        <w:fldChar w:fldCharType="begin"/>
      </w:r>
      <w:r w:rsidR="006B3C77" w:rsidRPr="00703AB1">
        <w:instrText xml:space="preserve"> </w:instrText>
      </w:r>
      <w:r w:rsidR="006B3C77" w:rsidRPr="00703AB1">
        <w:rPr>
          <w:rFonts w:hint="eastAsia"/>
        </w:rPr>
        <w:instrText>REF _Ref11093599 \h</w:instrText>
      </w:r>
      <w:r w:rsidR="006B3C77" w:rsidRPr="00703AB1">
        <w:instrText xml:space="preserve"> </w:instrText>
      </w:r>
      <w:r w:rsidR="006B3C77" w:rsidRPr="00703AB1">
        <w:fldChar w:fldCharType="separate"/>
      </w:r>
      <w:r w:rsidR="006B3C77" w:rsidRPr="00703AB1">
        <w:rPr>
          <w:rFonts w:hint="eastAsia"/>
        </w:rPr>
        <w:t>图</w:t>
      </w:r>
      <w:r w:rsidR="006B3C77" w:rsidRPr="00703AB1">
        <w:rPr>
          <w:rFonts w:hint="eastAsia"/>
        </w:rPr>
        <w:t xml:space="preserve"> </w:t>
      </w:r>
      <w:r w:rsidR="006B3C77" w:rsidRPr="00703AB1">
        <w:rPr>
          <w:noProof/>
        </w:rPr>
        <w:t>2.2</w:t>
      </w:r>
      <w:r w:rsidR="006B3C77" w:rsidRPr="00703AB1">
        <w:noBreakHyphen/>
      </w:r>
      <w:r w:rsidR="006B3C77" w:rsidRPr="00703AB1">
        <w:rPr>
          <w:noProof/>
        </w:rPr>
        <w:t>1</w:t>
      </w:r>
      <w:r w:rsidR="006B3C77" w:rsidRPr="00703AB1">
        <w:fldChar w:fldCharType="end"/>
      </w:r>
      <w:r w:rsidR="006B3C77" w:rsidRPr="00703AB1">
        <w:rPr>
          <w:rFonts w:hint="eastAsia"/>
        </w:rPr>
        <w:t>。</w:t>
      </w:r>
      <w:r w:rsidR="00E3311C" w:rsidRPr="00703AB1">
        <w:rPr>
          <w:rFonts w:hint="eastAsia"/>
        </w:rPr>
        <w:t>载体选择符合《环境影响评价公众参与办法》要求。</w:t>
      </w:r>
    </w:p>
    <w:p w14:paraId="2C7D96F0" w14:textId="0BE3FE0E" w:rsidR="00857A5C" w:rsidRPr="00857A5C" w:rsidRDefault="00342268" w:rsidP="00857A5C">
      <w:pPr>
        <w:pStyle w:val="affffc"/>
      </w:pPr>
      <w:r>
        <w:rPr>
          <w:noProof/>
        </w:rPr>
        <w:lastRenderedPageBreak/>
        <w:drawing>
          <wp:inline distT="0" distB="0" distL="0" distR="0" wp14:anchorId="2D10575D" wp14:editId="7F352570">
            <wp:extent cx="6188710" cy="5803265"/>
            <wp:effectExtent l="0" t="0" r="2540" b="6985"/>
            <wp:docPr id="12319280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8710" cy="5803265"/>
                    </a:xfrm>
                    <a:prstGeom prst="rect">
                      <a:avLst/>
                    </a:prstGeom>
                    <a:noFill/>
                    <a:ln>
                      <a:noFill/>
                    </a:ln>
                  </pic:spPr>
                </pic:pic>
              </a:graphicData>
            </a:graphic>
          </wp:inline>
        </w:drawing>
      </w:r>
    </w:p>
    <w:p w14:paraId="4524B696" w14:textId="77777777" w:rsidR="0036478B" w:rsidRPr="00857A5C" w:rsidRDefault="00E3311C">
      <w:pPr>
        <w:pStyle w:val="af"/>
        <w:spacing w:before="163"/>
      </w:pPr>
      <w:bookmarkStart w:id="0" w:name="_Ref11093599"/>
      <w:r w:rsidRPr="00857A5C">
        <w:rPr>
          <w:rFonts w:hint="eastAsia"/>
        </w:rPr>
        <w:t>图</w:t>
      </w:r>
      <w:r w:rsidRPr="00857A5C">
        <w:rPr>
          <w:rFonts w:hint="eastAsia"/>
        </w:rPr>
        <w:t xml:space="preserve"> </w:t>
      </w:r>
      <w:r>
        <w:fldChar w:fldCharType="begin"/>
      </w:r>
      <w:r>
        <w:instrText xml:space="preserve"> STYLEREF 2 \s </w:instrText>
      </w:r>
      <w:r>
        <w:fldChar w:fldCharType="separate"/>
      </w:r>
      <w:r w:rsidR="006B3C77" w:rsidRPr="00857A5C">
        <w:rPr>
          <w:noProof/>
        </w:rPr>
        <w:t>2.2</w:t>
      </w:r>
      <w:r>
        <w:rPr>
          <w:noProof/>
        </w:rPr>
        <w:fldChar w:fldCharType="end"/>
      </w:r>
      <w:r w:rsidRPr="00857A5C">
        <w:noBreakHyphen/>
      </w:r>
      <w:r w:rsidRPr="00857A5C">
        <w:fldChar w:fldCharType="begin"/>
      </w:r>
      <w:r w:rsidRPr="00857A5C">
        <w:instrText xml:space="preserve"> </w:instrText>
      </w:r>
      <w:r w:rsidRPr="00857A5C">
        <w:rPr>
          <w:rFonts w:hint="eastAsia"/>
        </w:rPr>
        <w:instrText xml:space="preserve">SEQ </w:instrText>
      </w:r>
      <w:r w:rsidRPr="00857A5C">
        <w:rPr>
          <w:rFonts w:hint="eastAsia"/>
        </w:rPr>
        <w:instrText>图</w:instrText>
      </w:r>
      <w:r w:rsidRPr="00857A5C">
        <w:rPr>
          <w:rFonts w:hint="eastAsia"/>
        </w:rPr>
        <w:instrText xml:space="preserve"> \* ARABIC \s 2</w:instrText>
      </w:r>
      <w:r w:rsidRPr="00857A5C">
        <w:instrText xml:space="preserve"> </w:instrText>
      </w:r>
      <w:r w:rsidRPr="00857A5C">
        <w:fldChar w:fldCharType="separate"/>
      </w:r>
      <w:r w:rsidR="006B3C77" w:rsidRPr="00857A5C">
        <w:rPr>
          <w:noProof/>
        </w:rPr>
        <w:t>1</w:t>
      </w:r>
      <w:r w:rsidRPr="00857A5C">
        <w:fldChar w:fldCharType="end"/>
      </w:r>
      <w:bookmarkEnd w:id="0"/>
      <w:r w:rsidRPr="00857A5C">
        <w:rPr>
          <w:rFonts w:hint="eastAsia"/>
        </w:rPr>
        <w:t xml:space="preserve">  </w:t>
      </w:r>
      <w:r w:rsidRPr="00857A5C">
        <w:rPr>
          <w:rFonts w:hint="eastAsia"/>
        </w:rPr>
        <w:t>本项目第一次网络公示截图</w:t>
      </w:r>
    </w:p>
    <w:p w14:paraId="2C7D7DCC" w14:textId="77777777" w:rsidR="0036478B" w:rsidRPr="00857A5C" w:rsidRDefault="0036478B">
      <w:pPr>
        <w:pStyle w:val="affffff4"/>
      </w:pPr>
    </w:p>
    <w:p w14:paraId="4EFF908C" w14:textId="77777777" w:rsidR="006B3C77" w:rsidRPr="00857A5C" w:rsidRDefault="006B3C77" w:rsidP="006B3C77">
      <w:pPr>
        <w:pStyle w:val="3"/>
      </w:pPr>
      <w:r w:rsidRPr="00857A5C">
        <w:rPr>
          <w:rFonts w:hint="eastAsia"/>
        </w:rPr>
        <w:t>其他</w:t>
      </w:r>
    </w:p>
    <w:p w14:paraId="3D593662" w14:textId="77777777" w:rsidR="006B3C77" w:rsidRPr="00857A5C" w:rsidRDefault="006B3C77" w:rsidP="006B3C77">
      <w:r w:rsidRPr="00857A5C">
        <w:rPr>
          <w:rFonts w:hint="eastAsia"/>
        </w:rPr>
        <w:t>第一次公示期间，未采取其他公示方式。</w:t>
      </w:r>
    </w:p>
    <w:p w14:paraId="22881A2E" w14:textId="77777777" w:rsidR="006B3C77" w:rsidRPr="00857A5C" w:rsidRDefault="006B3C77" w:rsidP="006B3C77">
      <w:pPr>
        <w:pStyle w:val="2"/>
      </w:pPr>
      <w:r w:rsidRPr="00857A5C">
        <w:rPr>
          <w:rFonts w:hint="eastAsia"/>
        </w:rPr>
        <w:t>公众意见情况</w:t>
      </w:r>
    </w:p>
    <w:p w14:paraId="5A61229D" w14:textId="77777777" w:rsidR="006B3C77" w:rsidRPr="00857A5C" w:rsidRDefault="006B3C77" w:rsidP="006B3C77">
      <w:r w:rsidRPr="00857A5C">
        <w:rPr>
          <w:rFonts w:hint="eastAsia"/>
        </w:rPr>
        <w:t>第一次公示期间未收到群众意见反馈。</w:t>
      </w:r>
    </w:p>
    <w:p w14:paraId="5B79BAF3" w14:textId="77777777" w:rsidR="0036478B" w:rsidRPr="00857A5C" w:rsidRDefault="00E3311C">
      <w:pPr>
        <w:pStyle w:val="1"/>
        <w:spacing w:before="326"/>
      </w:pPr>
      <w:r w:rsidRPr="00857A5C">
        <w:rPr>
          <w:rFonts w:hint="eastAsia"/>
        </w:rPr>
        <w:lastRenderedPageBreak/>
        <w:t>征求意见稿公示情况</w:t>
      </w:r>
    </w:p>
    <w:p w14:paraId="6805D4EA" w14:textId="77777777" w:rsidR="0036478B" w:rsidRPr="008F0591" w:rsidRDefault="00E3311C">
      <w:pPr>
        <w:pStyle w:val="2"/>
      </w:pPr>
      <w:r w:rsidRPr="008F0591">
        <w:rPr>
          <w:rFonts w:hint="eastAsia"/>
        </w:rPr>
        <w:t>公示内容及时限</w:t>
      </w:r>
    </w:p>
    <w:p w14:paraId="42C610A4" w14:textId="77777777" w:rsidR="0036478B" w:rsidRPr="008F0591" w:rsidRDefault="00E3311C">
      <w:r w:rsidRPr="008F0591">
        <w:rPr>
          <w:rFonts w:hint="eastAsia"/>
        </w:rPr>
        <w:t>征求意见稿公示主要内容包括：建设项目情况概述、环境影响报告书征求意见稿全文的网络链接及查阅纸质报告书的方式和途径、征求意见的公众范围、公众意见表的网络链接、公众提出意见的方式和途径、公众提出意见的起止时间等，公示时限为</w:t>
      </w:r>
      <w:r w:rsidR="006B3C77" w:rsidRPr="008F0591">
        <w:t>10</w:t>
      </w:r>
      <w:r w:rsidRPr="008F0591">
        <w:rPr>
          <w:rFonts w:hint="eastAsia"/>
        </w:rPr>
        <w:t>日。项目环境影响报告书的征求意见稿的主要内容基本完成，公示的主要内容及时限符合《环境影响评价公众参与办法》要求。</w:t>
      </w:r>
    </w:p>
    <w:p w14:paraId="4379322E" w14:textId="77777777" w:rsidR="0036478B" w:rsidRPr="008F0591" w:rsidRDefault="00E3311C">
      <w:pPr>
        <w:pStyle w:val="2"/>
      </w:pPr>
      <w:r w:rsidRPr="008F0591">
        <w:rPr>
          <w:rFonts w:hint="eastAsia"/>
        </w:rPr>
        <w:t>公示方式</w:t>
      </w:r>
    </w:p>
    <w:p w14:paraId="1B86D6F2" w14:textId="77777777" w:rsidR="0036478B" w:rsidRPr="008F0591" w:rsidRDefault="00E3311C">
      <w:pPr>
        <w:pStyle w:val="3"/>
      </w:pPr>
      <w:r w:rsidRPr="008F0591">
        <w:rPr>
          <w:rFonts w:hint="eastAsia"/>
        </w:rPr>
        <w:t>网络</w:t>
      </w:r>
    </w:p>
    <w:p w14:paraId="06A74EB5" w14:textId="5D68440A" w:rsidR="0036478B" w:rsidRPr="00857A5C" w:rsidRDefault="00342268" w:rsidP="00857A5C">
      <w:r w:rsidRPr="00342268">
        <w:rPr>
          <w:rFonts w:hint="eastAsia"/>
        </w:rPr>
        <w:t>阿克苏华孚色纺有限</w:t>
      </w:r>
      <w:r w:rsidRPr="000F7F45">
        <w:rPr>
          <w:rFonts w:hint="eastAsia"/>
        </w:rPr>
        <w:t>公司</w:t>
      </w:r>
      <w:r w:rsidR="00E3311C" w:rsidRPr="00857A5C">
        <w:rPr>
          <w:rFonts w:hint="eastAsia"/>
        </w:rPr>
        <w:t>于</w:t>
      </w:r>
      <w:r w:rsidR="00E3311C" w:rsidRPr="00857A5C">
        <w:t>20</w:t>
      </w:r>
      <w:r w:rsidR="003137E8" w:rsidRPr="00857A5C">
        <w:t>2</w:t>
      </w:r>
      <w:r w:rsidR="008F0591" w:rsidRPr="00857A5C">
        <w:t>4</w:t>
      </w:r>
      <w:r w:rsidR="00E3311C" w:rsidRPr="00857A5C">
        <w:rPr>
          <w:rFonts w:hint="eastAsia"/>
        </w:rPr>
        <w:t>年</w:t>
      </w:r>
      <w:r>
        <w:rPr>
          <w:rFonts w:hint="eastAsia"/>
        </w:rPr>
        <w:t>6</w:t>
      </w:r>
      <w:r w:rsidR="00E3311C" w:rsidRPr="00857A5C">
        <w:rPr>
          <w:rFonts w:hint="eastAsia"/>
        </w:rPr>
        <w:t>月</w:t>
      </w:r>
      <w:r w:rsidR="008F0591" w:rsidRPr="00857A5C">
        <w:t>1</w:t>
      </w:r>
      <w:r>
        <w:rPr>
          <w:rFonts w:hint="eastAsia"/>
        </w:rPr>
        <w:t>4</w:t>
      </w:r>
      <w:r w:rsidR="00E3311C" w:rsidRPr="00857A5C">
        <w:rPr>
          <w:rFonts w:hint="eastAsia"/>
        </w:rPr>
        <w:t>日在</w:t>
      </w:r>
      <w:r>
        <w:rPr>
          <w:rFonts w:hint="eastAsia"/>
        </w:rPr>
        <w:t>华</w:t>
      </w:r>
      <w:proofErr w:type="gramStart"/>
      <w:r>
        <w:rPr>
          <w:rFonts w:hint="eastAsia"/>
        </w:rPr>
        <w:t>孚</w:t>
      </w:r>
      <w:proofErr w:type="gramEnd"/>
      <w:r>
        <w:rPr>
          <w:rFonts w:hint="eastAsia"/>
        </w:rPr>
        <w:t>时尚</w:t>
      </w:r>
      <w:r w:rsidR="008F0591" w:rsidRPr="00857A5C">
        <w:rPr>
          <w:rFonts w:hint="eastAsia"/>
        </w:rPr>
        <w:t>网站</w:t>
      </w:r>
      <w:r w:rsidR="00E3311C" w:rsidRPr="00857A5C">
        <w:rPr>
          <w:rFonts w:hint="eastAsia"/>
        </w:rPr>
        <w:t>刊登了项目第二次公众参与公示信息（</w:t>
      </w:r>
      <w:r w:rsidRPr="00342268">
        <w:t>https://www.e-huafu.com/zxzx/info_15.aspx?itemid=20657</w:t>
      </w:r>
      <w:r w:rsidR="00E3311C" w:rsidRPr="00857A5C">
        <w:rPr>
          <w:rFonts w:hint="eastAsia"/>
        </w:rPr>
        <w:t>），</w:t>
      </w:r>
      <w:r w:rsidR="006B3C77" w:rsidRPr="00857A5C">
        <w:rPr>
          <w:rFonts w:hint="eastAsia"/>
        </w:rPr>
        <w:t>公示截图请见</w:t>
      </w:r>
      <w:r w:rsidR="006B3C77" w:rsidRPr="00857A5C">
        <w:fldChar w:fldCharType="begin"/>
      </w:r>
      <w:r w:rsidR="006B3C77" w:rsidRPr="00857A5C">
        <w:instrText xml:space="preserve"> </w:instrText>
      </w:r>
      <w:r w:rsidR="006B3C77" w:rsidRPr="00857A5C">
        <w:rPr>
          <w:rFonts w:hint="eastAsia"/>
        </w:rPr>
        <w:instrText>REF _Ref11093847 \h</w:instrText>
      </w:r>
      <w:r w:rsidR="006B3C77" w:rsidRPr="00857A5C">
        <w:instrText xml:space="preserve"> </w:instrText>
      </w:r>
      <w:r w:rsidR="006B3C77" w:rsidRPr="00857A5C">
        <w:fldChar w:fldCharType="separate"/>
      </w:r>
      <w:r w:rsidR="006B3C77" w:rsidRPr="00857A5C">
        <w:rPr>
          <w:rFonts w:hint="eastAsia"/>
        </w:rPr>
        <w:t>图</w:t>
      </w:r>
      <w:r w:rsidR="006B3C77" w:rsidRPr="00857A5C">
        <w:rPr>
          <w:rFonts w:hint="eastAsia"/>
        </w:rPr>
        <w:t xml:space="preserve"> </w:t>
      </w:r>
      <w:r w:rsidR="006B3C77" w:rsidRPr="00857A5C">
        <w:rPr>
          <w:noProof/>
        </w:rPr>
        <w:t>3.2</w:t>
      </w:r>
      <w:r w:rsidR="006B3C77" w:rsidRPr="00857A5C">
        <w:noBreakHyphen/>
      </w:r>
      <w:r w:rsidR="006B3C77" w:rsidRPr="00857A5C">
        <w:rPr>
          <w:noProof/>
        </w:rPr>
        <w:t>1</w:t>
      </w:r>
      <w:r w:rsidR="006B3C77" w:rsidRPr="00857A5C">
        <w:fldChar w:fldCharType="end"/>
      </w:r>
      <w:r w:rsidR="006B3C77" w:rsidRPr="00857A5C">
        <w:rPr>
          <w:rFonts w:hint="eastAsia"/>
        </w:rPr>
        <w:t>。</w:t>
      </w:r>
      <w:r w:rsidR="00E3311C" w:rsidRPr="00857A5C">
        <w:rPr>
          <w:rFonts w:hint="eastAsia"/>
        </w:rPr>
        <w:t>载体选择符合《环境影响评价公众参与办法》要求。</w:t>
      </w:r>
    </w:p>
    <w:p w14:paraId="5B833119" w14:textId="094D428D" w:rsidR="0036478B" w:rsidRPr="00857A5C" w:rsidRDefault="00676AC4" w:rsidP="003137E8">
      <w:pPr>
        <w:pStyle w:val="affffc"/>
      </w:pPr>
      <w:r w:rsidRPr="00676AC4">
        <w:rPr>
          <w:noProof/>
        </w:rPr>
        <w:lastRenderedPageBreak/>
        <w:drawing>
          <wp:inline distT="0" distB="0" distL="0" distR="0" wp14:anchorId="7A7D139F" wp14:editId="1AF99C8E">
            <wp:extent cx="6188710" cy="5721350"/>
            <wp:effectExtent l="0" t="0" r="2540" b="0"/>
            <wp:docPr id="11400462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8710" cy="5721350"/>
                    </a:xfrm>
                    <a:prstGeom prst="rect">
                      <a:avLst/>
                    </a:prstGeom>
                    <a:noFill/>
                    <a:ln>
                      <a:noFill/>
                    </a:ln>
                  </pic:spPr>
                </pic:pic>
              </a:graphicData>
            </a:graphic>
          </wp:inline>
        </w:drawing>
      </w:r>
    </w:p>
    <w:p w14:paraId="52FF6086" w14:textId="77777777" w:rsidR="0036478B" w:rsidRPr="00857A5C" w:rsidRDefault="00E3311C">
      <w:pPr>
        <w:pStyle w:val="af"/>
        <w:spacing w:before="163"/>
      </w:pPr>
      <w:bookmarkStart w:id="1" w:name="_Ref11093847"/>
      <w:r w:rsidRPr="00857A5C">
        <w:rPr>
          <w:rFonts w:hint="eastAsia"/>
        </w:rPr>
        <w:t>图</w:t>
      </w:r>
      <w:r w:rsidRPr="00857A5C">
        <w:rPr>
          <w:rFonts w:hint="eastAsia"/>
        </w:rPr>
        <w:t xml:space="preserve"> </w:t>
      </w:r>
      <w:r>
        <w:fldChar w:fldCharType="begin"/>
      </w:r>
      <w:r>
        <w:instrText xml:space="preserve"> STYLEREF 2 \s </w:instrText>
      </w:r>
      <w:r>
        <w:fldChar w:fldCharType="separate"/>
      </w:r>
      <w:r w:rsidR="006B3C77" w:rsidRPr="00857A5C">
        <w:rPr>
          <w:noProof/>
        </w:rPr>
        <w:t>3.2</w:t>
      </w:r>
      <w:r>
        <w:rPr>
          <w:noProof/>
        </w:rPr>
        <w:fldChar w:fldCharType="end"/>
      </w:r>
      <w:r w:rsidRPr="00857A5C">
        <w:noBreakHyphen/>
      </w:r>
      <w:r w:rsidRPr="00857A5C">
        <w:fldChar w:fldCharType="begin"/>
      </w:r>
      <w:r w:rsidRPr="00857A5C">
        <w:instrText xml:space="preserve"> </w:instrText>
      </w:r>
      <w:r w:rsidRPr="00857A5C">
        <w:rPr>
          <w:rFonts w:hint="eastAsia"/>
        </w:rPr>
        <w:instrText xml:space="preserve">SEQ </w:instrText>
      </w:r>
      <w:r w:rsidRPr="00857A5C">
        <w:rPr>
          <w:rFonts w:hint="eastAsia"/>
        </w:rPr>
        <w:instrText>图</w:instrText>
      </w:r>
      <w:r w:rsidRPr="00857A5C">
        <w:rPr>
          <w:rFonts w:hint="eastAsia"/>
        </w:rPr>
        <w:instrText xml:space="preserve"> \* ARABIC \s 2</w:instrText>
      </w:r>
      <w:r w:rsidRPr="00857A5C">
        <w:instrText xml:space="preserve"> </w:instrText>
      </w:r>
      <w:r w:rsidRPr="00857A5C">
        <w:fldChar w:fldCharType="separate"/>
      </w:r>
      <w:r w:rsidR="006B3C77" w:rsidRPr="00857A5C">
        <w:rPr>
          <w:noProof/>
        </w:rPr>
        <w:t>1</w:t>
      </w:r>
      <w:r w:rsidRPr="00857A5C">
        <w:fldChar w:fldCharType="end"/>
      </w:r>
      <w:bookmarkEnd w:id="1"/>
      <w:r w:rsidRPr="00857A5C">
        <w:rPr>
          <w:rFonts w:hint="eastAsia"/>
        </w:rPr>
        <w:t xml:space="preserve">  </w:t>
      </w:r>
      <w:r w:rsidR="006B3C77" w:rsidRPr="00857A5C">
        <w:rPr>
          <w:rFonts w:hint="eastAsia"/>
        </w:rPr>
        <w:t>本项目第二</w:t>
      </w:r>
      <w:r w:rsidRPr="00857A5C">
        <w:rPr>
          <w:rFonts w:hint="eastAsia"/>
        </w:rPr>
        <w:t>次网络公示截图</w:t>
      </w:r>
    </w:p>
    <w:p w14:paraId="2A26E9B8" w14:textId="5DD8187D" w:rsidR="006B3C77" w:rsidRPr="00857A5C" w:rsidRDefault="006B3C77" w:rsidP="006B3C77">
      <w:pPr>
        <w:pStyle w:val="affffff4"/>
      </w:pPr>
    </w:p>
    <w:p w14:paraId="2F59B12C" w14:textId="1EBD4868" w:rsidR="0036478B" w:rsidRPr="00703AB1" w:rsidRDefault="00E3311C">
      <w:pPr>
        <w:pStyle w:val="3"/>
      </w:pPr>
      <w:r w:rsidRPr="00703AB1">
        <w:rPr>
          <w:rFonts w:hint="eastAsia"/>
        </w:rPr>
        <w:t>报纸</w:t>
      </w:r>
    </w:p>
    <w:p w14:paraId="1EEEBB4E" w14:textId="74C6E326" w:rsidR="0036478B" w:rsidRPr="00703AB1" w:rsidRDefault="00676AC4" w:rsidP="00703AB1">
      <w:pPr>
        <w:rPr>
          <w:shd w:val="clear" w:color="auto" w:fill="FFFFFF"/>
        </w:rPr>
      </w:pPr>
      <w:r w:rsidRPr="00CF23FA">
        <w:rPr>
          <w:rFonts w:hint="eastAsia"/>
        </w:rPr>
        <w:t>阿克苏华孚色纺有限公司</w:t>
      </w:r>
      <w:r w:rsidR="00E3311C" w:rsidRPr="00CF23FA">
        <w:rPr>
          <w:rFonts w:hint="eastAsia"/>
        </w:rPr>
        <w:t>于</w:t>
      </w:r>
      <w:r w:rsidR="00857A5C" w:rsidRPr="00CF23FA">
        <w:rPr>
          <w:rFonts w:hint="eastAsia"/>
          <w:shd w:val="clear" w:color="auto" w:fill="FFFFFF"/>
        </w:rPr>
        <w:t>2024</w:t>
      </w:r>
      <w:r w:rsidR="00857A5C" w:rsidRPr="00CF23FA">
        <w:rPr>
          <w:rFonts w:hint="eastAsia"/>
          <w:shd w:val="clear" w:color="auto" w:fill="FFFFFF"/>
        </w:rPr>
        <w:t>年</w:t>
      </w:r>
      <w:r w:rsidR="00137BA9" w:rsidRPr="00CF23FA">
        <w:rPr>
          <w:rFonts w:hint="eastAsia"/>
          <w:shd w:val="clear" w:color="auto" w:fill="FFFFFF"/>
        </w:rPr>
        <w:t>6</w:t>
      </w:r>
      <w:r w:rsidR="00857A5C" w:rsidRPr="00CF23FA">
        <w:rPr>
          <w:rFonts w:hint="eastAsia"/>
          <w:shd w:val="clear" w:color="auto" w:fill="FFFFFF"/>
        </w:rPr>
        <w:t>月</w:t>
      </w:r>
      <w:r w:rsidR="00857A5C" w:rsidRPr="00CF23FA">
        <w:rPr>
          <w:rFonts w:hint="eastAsia"/>
          <w:shd w:val="clear" w:color="auto" w:fill="FFFFFF"/>
        </w:rPr>
        <w:t>1</w:t>
      </w:r>
      <w:r w:rsidR="00137BA9" w:rsidRPr="00CF23FA">
        <w:rPr>
          <w:rFonts w:hint="eastAsia"/>
          <w:shd w:val="clear" w:color="auto" w:fill="FFFFFF"/>
        </w:rPr>
        <w:t>9</w:t>
      </w:r>
      <w:r w:rsidR="00857A5C" w:rsidRPr="00CF23FA">
        <w:rPr>
          <w:rFonts w:hint="eastAsia"/>
          <w:shd w:val="clear" w:color="auto" w:fill="FFFFFF"/>
        </w:rPr>
        <w:t>日</w:t>
      </w:r>
      <w:r w:rsidR="00E3311C" w:rsidRPr="00CF23FA">
        <w:rPr>
          <w:rFonts w:hint="eastAsia"/>
        </w:rPr>
        <w:t>在</w:t>
      </w:r>
      <w:r w:rsidR="00CF23FA" w:rsidRPr="00CF23FA">
        <w:rPr>
          <w:rFonts w:hint="eastAsia"/>
          <w:shd w:val="clear" w:color="auto" w:fill="FFFFFF"/>
        </w:rPr>
        <w:t>阿克苏日报</w:t>
      </w:r>
      <w:r w:rsidR="00E3311C" w:rsidRPr="00CF23FA">
        <w:rPr>
          <w:rFonts w:hint="eastAsia"/>
        </w:rPr>
        <w:t>上对项目的环境影响评价信息进行了公示，载体选择和公示时间符合《环境影响评价公众参与办法》要求。征求意见稿两次报纸公示截图见</w:t>
      </w:r>
      <w:r w:rsidR="00E3311C" w:rsidRPr="00CF23FA">
        <w:fldChar w:fldCharType="begin"/>
      </w:r>
      <w:r w:rsidR="00E3311C" w:rsidRPr="00CF23FA">
        <w:instrText xml:space="preserve"> </w:instrText>
      </w:r>
      <w:r w:rsidR="00E3311C" w:rsidRPr="00CF23FA">
        <w:rPr>
          <w:rFonts w:hint="eastAsia"/>
        </w:rPr>
        <w:instrText>REF _Ref11095150 \h</w:instrText>
      </w:r>
      <w:r w:rsidR="00E3311C" w:rsidRPr="00CF23FA">
        <w:instrText xml:space="preserve"> </w:instrText>
      </w:r>
      <w:r w:rsidR="00722108" w:rsidRPr="00CF23FA">
        <w:instrText xml:space="preserve"> \* MERGEFORMAT </w:instrText>
      </w:r>
      <w:r w:rsidR="00E3311C" w:rsidRPr="00CF23FA">
        <w:fldChar w:fldCharType="separate"/>
      </w:r>
      <w:r w:rsidR="006B3C77" w:rsidRPr="00CF23FA">
        <w:rPr>
          <w:rFonts w:hint="eastAsia"/>
        </w:rPr>
        <w:t>图</w:t>
      </w:r>
      <w:r w:rsidR="006B3C77" w:rsidRPr="00CF23FA">
        <w:rPr>
          <w:rFonts w:hint="eastAsia"/>
        </w:rPr>
        <w:t xml:space="preserve"> </w:t>
      </w:r>
      <w:r w:rsidR="006B3C77" w:rsidRPr="00CF23FA">
        <w:rPr>
          <w:noProof/>
        </w:rPr>
        <w:t>3.2</w:t>
      </w:r>
      <w:r w:rsidR="006B3C77" w:rsidRPr="00CF23FA">
        <w:noBreakHyphen/>
      </w:r>
      <w:r w:rsidR="006B3C77" w:rsidRPr="00CF23FA">
        <w:rPr>
          <w:noProof/>
        </w:rPr>
        <w:t>3</w:t>
      </w:r>
      <w:r w:rsidR="00E3311C" w:rsidRPr="00CF23FA">
        <w:fldChar w:fldCharType="end"/>
      </w:r>
      <w:r w:rsidR="00E3311C" w:rsidRPr="00CF23FA">
        <w:rPr>
          <w:rFonts w:hint="eastAsia"/>
        </w:rPr>
        <w:t>。</w:t>
      </w:r>
    </w:p>
    <w:p w14:paraId="5A268566" w14:textId="7B331E31" w:rsidR="00857A5C" w:rsidRDefault="006539BF" w:rsidP="00857A5C">
      <w:pPr>
        <w:pStyle w:val="affffc"/>
        <w:rPr>
          <w:shd w:val="clear" w:color="auto" w:fill="FFFFFF"/>
        </w:rPr>
      </w:pPr>
      <w:r>
        <w:rPr>
          <w:noProof/>
        </w:rPr>
        <w:lastRenderedPageBreak/>
        <mc:AlternateContent>
          <mc:Choice Requires="wps">
            <w:drawing>
              <wp:anchor distT="0" distB="0" distL="114300" distR="114300" simplePos="0" relativeHeight="251660288" behindDoc="0" locked="0" layoutInCell="1" allowOverlap="1" wp14:anchorId="14CC0D29" wp14:editId="2F573B54">
                <wp:simplePos x="0" y="0"/>
                <wp:positionH relativeFrom="column">
                  <wp:posOffset>1590040</wp:posOffset>
                </wp:positionH>
                <wp:positionV relativeFrom="paragraph">
                  <wp:posOffset>5745019</wp:posOffset>
                </wp:positionV>
                <wp:extent cx="245745" cy="1101090"/>
                <wp:effectExtent l="19050" t="0" r="40005" b="41910"/>
                <wp:wrapNone/>
                <wp:docPr id="958458457" name="箭头: 上 10"/>
                <wp:cNvGraphicFramePr/>
                <a:graphic xmlns:a="http://schemas.openxmlformats.org/drawingml/2006/main">
                  <a:graphicData uri="http://schemas.microsoft.com/office/word/2010/wordprocessingShape">
                    <wps:wsp>
                      <wps:cNvSpPr/>
                      <wps:spPr>
                        <a:xfrm rot="10800000">
                          <a:off x="0" y="0"/>
                          <a:ext cx="245745" cy="1101090"/>
                        </a:xfrm>
                        <a:prstGeom prst="upArrow">
                          <a:avLst>
                            <a:gd name="adj1" fmla="val 28777"/>
                            <a:gd name="adj2" fmla="val 126083"/>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F396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箭头: 上 10" o:spid="_x0000_s1026" type="#_x0000_t68" style="position:absolute;left:0;text-align:left;margin-left:125.2pt;margin-top:452.35pt;width:19.35pt;height:86.7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" adj="6078,7692" fillcolor="red" strokecolor="red" strokeweight="2pt"/>
            </w:pict>
          </mc:Fallback>
        </mc:AlternateContent>
      </w:r>
      <w:r>
        <w:rPr>
          <w:noProof/>
        </w:rPr>
        <mc:AlternateContent>
          <mc:Choice Requires="wps">
            <w:drawing>
              <wp:anchor distT="0" distB="0" distL="114300" distR="114300" simplePos="0" relativeHeight="251659264" behindDoc="0" locked="0" layoutInCell="1" allowOverlap="1" wp14:anchorId="15EB0E6A" wp14:editId="2C8FF884">
                <wp:simplePos x="0" y="0"/>
                <wp:positionH relativeFrom="column">
                  <wp:posOffset>935182</wp:posOffset>
                </wp:positionH>
                <wp:positionV relativeFrom="paragraph">
                  <wp:posOffset>4897583</wp:posOffset>
                </wp:positionV>
                <wp:extent cx="1620982" cy="762000"/>
                <wp:effectExtent l="0" t="0" r="17780" b="19050"/>
                <wp:wrapNone/>
                <wp:docPr id="1072457341" name="矩形 7"/>
                <wp:cNvGraphicFramePr/>
                <a:graphic xmlns:a="http://schemas.openxmlformats.org/drawingml/2006/main">
                  <a:graphicData uri="http://schemas.microsoft.com/office/word/2010/wordprocessingShape">
                    <wps:wsp>
                      <wps:cNvSpPr/>
                      <wps:spPr>
                        <a:xfrm>
                          <a:off x="0" y="0"/>
                          <a:ext cx="1620982" cy="76200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404D4" id="矩形 7" o:spid="_x0000_s1026" style="position:absolute;left:0;text-align:left;margin-left:73.65pt;margin-top:385.65pt;width:127.65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" filled="f" strokecolor="red" strokeweight="2pt"/>
            </w:pict>
          </mc:Fallback>
        </mc:AlternateContent>
      </w:r>
      <w:r w:rsidR="00137BA9" w:rsidRPr="00137BA9">
        <w:rPr>
          <w:noProof/>
          <w:shd w:val="clear" w:color="auto" w:fill="FFFFFF"/>
        </w:rPr>
        <w:drawing>
          <wp:inline distT="0" distB="0" distL="0" distR="0" wp14:anchorId="6A2D73E7" wp14:editId="134305FB">
            <wp:extent cx="4290884" cy="6109569"/>
            <wp:effectExtent l="0" t="0" r="0" b="5715"/>
            <wp:docPr id="4944917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7932" cy="6119605"/>
                    </a:xfrm>
                    <a:prstGeom prst="rect">
                      <a:avLst/>
                    </a:prstGeom>
                    <a:noFill/>
                    <a:ln>
                      <a:noFill/>
                    </a:ln>
                  </pic:spPr>
                </pic:pic>
              </a:graphicData>
            </a:graphic>
          </wp:inline>
        </w:drawing>
      </w:r>
    </w:p>
    <w:p w14:paraId="21A9B6AF" w14:textId="69083701" w:rsidR="0036478B" w:rsidRPr="00703AB1" w:rsidRDefault="00E3311C">
      <w:pPr>
        <w:pStyle w:val="af"/>
        <w:spacing w:before="163"/>
      </w:pPr>
      <w:bookmarkStart w:id="2" w:name="_Ref11095150"/>
      <w:r w:rsidRPr="00703AB1">
        <w:rPr>
          <w:rFonts w:hint="eastAsia"/>
        </w:rPr>
        <w:t>图</w:t>
      </w:r>
      <w:r w:rsidRPr="00703AB1">
        <w:rPr>
          <w:rFonts w:hint="eastAsia"/>
        </w:rPr>
        <w:t xml:space="preserve"> </w:t>
      </w:r>
      <w:r>
        <w:fldChar w:fldCharType="begin"/>
      </w:r>
      <w:r>
        <w:instrText xml:space="preserve"> STYLEREF 2 \s </w:instrText>
      </w:r>
      <w:r>
        <w:fldChar w:fldCharType="separate"/>
      </w:r>
      <w:r w:rsidR="006B3C77" w:rsidRPr="00703AB1">
        <w:rPr>
          <w:noProof/>
        </w:rPr>
        <w:t>3.2</w:t>
      </w:r>
      <w:r>
        <w:rPr>
          <w:noProof/>
        </w:rPr>
        <w:fldChar w:fldCharType="end"/>
      </w:r>
      <w:r w:rsidRPr="00703AB1">
        <w:noBreakHyphen/>
      </w:r>
      <w:r w:rsidRPr="00703AB1">
        <w:fldChar w:fldCharType="begin"/>
      </w:r>
      <w:r w:rsidRPr="00703AB1">
        <w:instrText xml:space="preserve"> </w:instrText>
      </w:r>
      <w:r w:rsidRPr="00703AB1">
        <w:rPr>
          <w:rFonts w:hint="eastAsia"/>
        </w:rPr>
        <w:instrText xml:space="preserve">SEQ </w:instrText>
      </w:r>
      <w:r w:rsidRPr="00703AB1">
        <w:rPr>
          <w:rFonts w:hint="eastAsia"/>
        </w:rPr>
        <w:instrText>图</w:instrText>
      </w:r>
      <w:r w:rsidRPr="00703AB1">
        <w:rPr>
          <w:rFonts w:hint="eastAsia"/>
        </w:rPr>
        <w:instrText xml:space="preserve"> \* ARABIC \s 2</w:instrText>
      </w:r>
      <w:r w:rsidRPr="00703AB1">
        <w:instrText xml:space="preserve"> </w:instrText>
      </w:r>
      <w:r w:rsidRPr="00703AB1">
        <w:fldChar w:fldCharType="separate"/>
      </w:r>
      <w:r w:rsidR="006B3C77" w:rsidRPr="00703AB1">
        <w:rPr>
          <w:noProof/>
        </w:rPr>
        <w:t>3</w:t>
      </w:r>
      <w:r w:rsidRPr="00703AB1">
        <w:fldChar w:fldCharType="end"/>
      </w:r>
      <w:bookmarkEnd w:id="2"/>
      <w:r w:rsidRPr="00703AB1">
        <w:rPr>
          <w:rFonts w:hint="eastAsia"/>
        </w:rPr>
        <w:t xml:space="preserve">  </w:t>
      </w:r>
      <w:r w:rsidRPr="00703AB1">
        <w:rPr>
          <w:rFonts w:hint="eastAsia"/>
        </w:rPr>
        <w:t>本项目第一次报纸公示截图</w:t>
      </w:r>
    </w:p>
    <w:p w14:paraId="06D21432" w14:textId="0AD66541" w:rsidR="0036478B" w:rsidRDefault="006539BF">
      <w:pPr>
        <w:pStyle w:val="affffff4"/>
        <w:ind w:firstLine="360"/>
        <w:rPr>
          <w:color w:val="7030A0"/>
        </w:rPr>
      </w:pPr>
      <w:r>
        <w:rPr>
          <w:noProof/>
        </w:rPr>
        <w:drawing>
          <wp:anchor distT="0" distB="0" distL="114300" distR="114300" simplePos="0" relativeHeight="251661312" behindDoc="0" locked="0" layoutInCell="1" allowOverlap="1" wp14:anchorId="693757A8" wp14:editId="01D9AEB5">
            <wp:simplePos x="0" y="0"/>
            <wp:positionH relativeFrom="margin">
              <wp:posOffset>1287722</wp:posOffset>
            </wp:positionH>
            <wp:positionV relativeFrom="paragraph">
              <wp:posOffset>593495</wp:posOffset>
            </wp:positionV>
            <wp:extent cx="3431303" cy="1537854"/>
            <wp:effectExtent l="0" t="0" r="0" b="5715"/>
            <wp:wrapNone/>
            <wp:docPr id="8483220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1303" cy="15378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8FF6C" w14:textId="0D050E90" w:rsidR="00703AB1" w:rsidRPr="00703AB1" w:rsidRDefault="00703AB1" w:rsidP="00703AB1">
      <w:pPr>
        <w:pStyle w:val="affffc"/>
        <w:rPr>
          <w:shd w:val="clear" w:color="auto" w:fill="FFFFFF"/>
        </w:rPr>
      </w:pPr>
    </w:p>
    <w:p w14:paraId="3FBE6393" w14:textId="68855F43" w:rsidR="00703AB1" w:rsidRPr="00942A33" w:rsidRDefault="00703AB1" w:rsidP="00703AB1">
      <w:pPr>
        <w:pStyle w:val="af"/>
        <w:spacing w:before="163"/>
      </w:pPr>
      <w:r w:rsidRPr="00942A33">
        <w:rPr>
          <w:rFonts w:hint="eastAsia"/>
        </w:rPr>
        <w:t>图</w:t>
      </w:r>
      <w:r w:rsidRPr="00942A33">
        <w:rPr>
          <w:rFonts w:hint="eastAsia"/>
        </w:rPr>
        <w:t xml:space="preserve"> </w:t>
      </w:r>
      <w:r>
        <w:fldChar w:fldCharType="begin"/>
      </w:r>
      <w:r>
        <w:instrText xml:space="preserve"> STYLEREF 2 \s </w:instrText>
      </w:r>
      <w:r>
        <w:fldChar w:fldCharType="separate"/>
      </w:r>
      <w:r w:rsidRPr="00942A33">
        <w:rPr>
          <w:noProof/>
        </w:rPr>
        <w:t>3.2</w:t>
      </w:r>
      <w:r>
        <w:rPr>
          <w:noProof/>
        </w:rPr>
        <w:fldChar w:fldCharType="end"/>
      </w:r>
      <w:r w:rsidRPr="00942A33">
        <w:noBreakHyphen/>
      </w:r>
      <w:r w:rsidRPr="00942A33">
        <w:fldChar w:fldCharType="begin"/>
      </w:r>
      <w:r w:rsidRPr="00942A33">
        <w:instrText xml:space="preserve"> </w:instrText>
      </w:r>
      <w:r w:rsidRPr="00942A33">
        <w:rPr>
          <w:rFonts w:hint="eastAsia"/>
        </w:rPr>
        <w:instrText xml:space="preserve">SEQ </w:instrText>
      </w:r>
      <w:r w:rsidRPr="00942A33">
        <w:rPr>
          <w:rFonts w:hint="eastAsia"/>
        </w:rPr>
        <w:instrText>图</w:instrText>
      </w:r>
      <w:r w:rsidRPr="00942A33">
        <w:rPr>
          <w:rFonts w:hint="eastAsia"/>
        </w:rPr>
        <w:instrText xml:space="preserve"> \* ARABIC \s 2</w:instrText>
      </w:r>
      <w:r w:rsidRPr="00942A33">
        <w:instrText xml:space="preserve"> </w:instrText>
      </w:r>
      <w:r w:rsidRPr="00942A33">
        <w:fldChar w:fldCharType="separate"/>
      </w:r>
      <w:r w:rsidRPr="00942A33">
        <w:rPr>
          <w:noProof/>
        </w:rPr>
        <w:t>3</w:t>
      </w:r>
      <w:r w:rsidRPr="00942A33">
        <w:fldChar w:fldCharType="end"/>
      </w:r>
      <w:r w:rsidRPr="00942A33">
        <w:rPr>
          <w:rFonts w:hint="eastAsia"/>
        </w:rPr>
        <w:t xml:space="preserve">  </w:t>
      </w:r>
      <w:r w:rsidRPr="00942A33">
        <w:rPr>
          <w:rFonts w:hint="eastAsia"/>
        </w:rPr>
        <w:t>本项目第二次报纸公示截图</w:t>
      </w:r>
    </w:p>
    <w:p w14:paraId="3288DEE0" w14:textId="77777777" w:rsidR="00703AB1" w:rsidRDefault="00703AB1">
      <w:pPr>
        <w:pStyle w:val="affffff4"/>
        <w:rPr>
          <w:color w:val="7030A0"/>
        </w:rPr>
      </w:pPr>
    </w:p>
    <w:p w14:paraId="59E44760" w14:textId="160C5134" w:rsidR="00703AB1" w:rsidRDefault="00703AB1" w:rsidP="00703AB1">
      <w:pPr>
        <w:pStyle w:val="affffc"/>
        <w:rPr>
          <w:shd w:val="clear" w:color="auto" w:fill="FFFFFF"/>
        </w:rPr>
      </w:pPr>
    </w:p>
    <w:p w14:paraId="619E2C86" w14:textId="436D1D7C" w:rsidR="00703AB1" w:rsidRDefault="00703AB1" w:rsidP="00703AB1">
      <w:pPr>
        <w:pStyle w:val="af"/>
        <w:spacing w:before="163"/>
      </w:pPr>
      <w:r w:rsidRPr="00703AB1">
        <w:rPr>
          <w:rFonts w:hint="eastAsia"/>
        </w:rPr>
        <w:t>图</w:t>
      </w:r>
      <w:r w:rsidRPr="00703AB1">
        <w:rPr>
          <w:rFonts w:hint="eastAsia"/>
        </w:rPr>
        <w:t xml:space="preserve"> </w:t>
      </w:r>
      <w:r>
        <w:fldChar w:fldCharType="begin"/>
      </w:r>
      <w:r>
        <w:instrText xml:space="preserve"> STYLEREF 2 \s </w:instrText>
      </w:r>
      <w:r>
        <w:fldChar w:fldCharType="separate"/>
      </w:r>
      <w:r w:rsidRPr="00703AB1">
        <w:rPr>
          <w:noProof/>
        </w:rPr>
        <w:t>3.2</w:t>
      </w:r>
      <w:r>
        <w:rPr>
          <w:noProof/>
        </w:rPr>
        <w:fldChar w:fldCharType="end"/>
      </w:r>
      <w:r w:rsidRPr="00703AB1">
        <w:noBreakHyphen/>
      </w:r>
      <w:r w:rsidRPr="00703AB1">
        <w:fldChar w:fldCharType="begin"/>
      </w:r>
      <w:r w:rsidRPr="00703AB1">
        <w:instrText xml:space="preserve"> </w:instrText>
      </w:r>
      <w:r w:rsidRPr="00703AB1">
        <w:rPr>
          <w:rFonts w:hint="eastAsia"/>
        </w:rPr>
        <w:instrText xml:space="preserve">SEQ </w:instrText>
      </w:r>
      <w:r w:rsidRPr="00703AB1">
        <w:rPr>
          <w:rFonts w:hint="eastAsia"/>
        </w:rPr>
        <w:instrText>图</w:instrText>
      </w:r>
      <w:r w:rsidRPr="00703AB1">
        <w:rPr>
          <w:rFonts w:hint="eastAsia"/>
        </w:rPr>
        <w:instrText xml:space="preserve"> \* ARABIC \s 2</w:instrText>
      </w:r>
      <w:r w:rsidRPr="00703AB1">
        <w:instrText xml:space="preserve"> </w:instrText>
      </w:r>
      <w:r w:rsidRPr="00703AB1">
        <w:fldChar w:fldCharType="separate"/>
      </w:r>
      <w:r w:rsidRPr="00703AB1">
        <w:rPr>
          <w:noProof/>
        </w:rPr>
        <w:t>3</w:t>
      </w:r>
      <w:r w:rsidRPr="00703AB1">
        <w:fldChar w:fldCharType="end"/>
      </w:r>
      <w:r w:rsidRPr="00703AB1">
        <w:rPr>
          <w:rFonts w:hint="eastAsia"/>
        </w:rPr>
        <w:t xml:space="preserve">  </w:t>
      </w:r>
      <w:r w:rsidRPr="00703AB1">
        <w:rPr>
          <w:rFonts w:hint="eastAsia"/>
        </w:rPr>
        <w:t>本项目报纸公示更正截图</w:t>
      </w:r>
    </w:p>
    <w:p w14:paraId="0E598E02" w14:textId="7193F5C7" w:rsidR="00CF23FA" w:rsidRDefault="00CF23FA">
      <w:pPr>
        <w:widowControl/>
        <w:spacing w:line="240" w:lineRule="auto"/>
        <w:ind w:firstLineChars="0" w:firstLine="0"/>
        <w:jc w:val="left"/>
        <w:rPr>
          <w:rFonts w:cs="黑体"/>
          <w:spacing w:val="8"/>
          <w:sz w:val="18"/>
          <w:szCs w:val="24"/>
        </w:rPr>
      </w:pPr>
      <w:r>
        <w:br w:type="page"/>
      </w:r>
    </w:p>
    <w:p w14:paraId="7D083253" w14:textId="77777777" w:rsidR="0036478B" w:rsidRPr="00703AB1" w:rsidRDefault="00E3311C">
      <w:pPr>
        <w:pStyle w:val="3"/>
      </w:pPr>
      <w:r w:rsidRPr="00703AB1">
        <w:rPr>
          <w:rFonts w:hint="eastAsia"/>
        </w:rPr>
        <w:lastRenderedPageBreak/>
        <w:t>其他</w:t>
      </w:r>
    </w:p>
    <w:p w14:paraId="3E7F9EA0" w14:textId="77777777" w:rsidR="0036478B" w:rsidRPr="00703AB1" w:rsidRDefault="00E3311C">
      <w:r w:rsidRPr="00703AB1">
        <w:rPr>
          <w:rFonts w:hint="eastAsia"/>
        </w:rPr>
        <w:t>项目二次公众参与公示，除网络公开、报纸刊登外，项目没有采取其他方式进行公示。</w:t>
      </w:r>
    </w:p>
    <w:p w14:paraId="40F53F5C" w14:textId="77777777" w:rsidR="0036478B" w:rsidRPr="00703AB1" w:rsidRDefault="00E3311C">
      <w:pPr>
        <w:pStyle w:val="2"/>
      </w:pPr>
      <w:r w:rsidRPr="00703AB1">
        <w:rPr>
          <w:rFonts w:hint="eastAsia"/>
        </w:rPr>
        <w:t>查阅情况</w:t>
      </w:r>
    </w:p>
    <w:p w14:paraId="1B8C8118" w14:textId="77777777" w:rsidR="0036478B" w:rsidRPr="00703AB1" w:rsidRDefault="00E3311C">
      <w:r w:rsidRPr="00703AB1">
        <w:rPr>
          <w:rFonts w:hint="eastAsia"/>
        </w:rPr>
        <w:t>二次公示期间，建设单位和环评单位设置了项目报告书征求意见稿打印版的查阅场所，无公众前来查阅。</w:t>
      </w:r>
    </w:p>
    <w:p w14:paraId="784132EF" w14:textId="77777777" w:rsidR="0036478B" w:rsidRPr="00703AB1" w:rsidRDefault="00E3311C">
      <w:pPr>
        <w:pStyle w:val="2"/>
      </w:pPr>
      <w:r w:rsidRPr="00703AB1">
        <w:rPr>
          <w:rFonts w:hint="eastAsia"/>
        </w:rPr>
        <w:t>公众提出意见情况</w:t>
      </w:r>
    </w:p>
    <w:p w14:paraId="784BE405" w14:textId="77777777" w:rsidR="0036478B" w:rsidRPr="00703AB1" w:rsidRDefault="00E3311C">
      <w:r w:rsidRPr="00703AB1">
        <w:rPr>
          <w:rFonts w:hint="eastAsia"/>
        </w:rPr>
        <w:t>二次公示期间，项目建设单位和环评单位未收到公众的反馈意见。</w:t>
      </w:r>
    </w:p>
    <w:p w14:paraId="127794EC" w14:textId="77777777" w:rsidR="0036478B" w:rsidRPr="00703AB1" w:rsidRDefault="00E3311C">
      <w:pPr>
        <w:pStyle w:val="1"/>
        <w:spacing w:before="326"/>
      </w:pPr>
      <w:r w:rsidRPr="00703AB1">
        <w:rPr>
          <w:rFonts w:hint="eastAsia"/>
        </w:rPr>
        <w:t>其他公众参与情况</w:t>
      </w:r>
    </w:p>
    <w:p w14:paraId="1098D404" w14:textId="77777777" w:rsidR="0036478B" w:rsidRPr="00703AB1" w:rsidRDefault="00E3311C">
      <w:pPr>
        <w:pStyle w:val="2"/>
      </w:pPr>
      <w:r w:rsidRPr="00703AB1">
        <w:rPr>
          <w:rFonts w:hint="eastAsia"/>
        </w:rPr>
        <w:t>公众座谈会、听证会、专家论证会等情况</w:t>
      </w:r>
    </w:p>
    <w:p w14:paraId="520A4C5C" w14:textId="77777777" w:rsidR="0036478B" w:rsidRPr="00703AB1" w:rsidRDefault="00E3311C">
      <w:r w:rsidRPr="00703AB1">
        <w:rPr>
          <w:rFonts w:hint="eastAsia"/>
        </w:rPr>
        <w:t>未组织开展公众座谈会、听证会、专家论证会等深度公众参与。</w:t>
      </w:r>
    </w:p>
    <w:p w14:paraId="70203405" w14:textId="77777777" w:rsidR="0036478B" w:rsidRPr="00703AB1" w:rsidRDefault="00E3311C">
      <w:pPr>
        <w:pStyle w:val="2"/>
      </w:pPr>
      <w:r w:rsidRPr="00703AB1">
        <w:rPr>
          <w:rFonts w:hint="eastAsia"/>
        </w:rPr>
        <w:t>其他公众参与情况</w:t>
      </w:r>
    </w:p>
    <w:p w14:paraId="1E78926A" w14:textId="77777777" w:rsidR="0036478B" w:rsidRPr="00703AB1" w:rsidRDefault="00E3311C">
      <w:r w:rsidRPr="00703AB1">
        <w:rPr>
          <w:rFonts w:hint="eastAsia"/>
        </w:rPr>
        <w:t>本项目未收到公众对环境影响方面提出的质疑性意见，未开展深度公众参与，符合《环境影响评价公众参与办法》要求。</w:t>
      </w:r>
    </w:p>
    <w:p w14:paraId="1295A3E2" w14:textId="77777777" w:rsidR="0036478B" w:rsidRPr="00703AB1" w:rsidRDefault="00E3311C">
      <w:pPr>
        <w:pStyle w:val="1"/>
        <w:spacing w:before="326"/>
      </w:pPr>
      <w:r w:rsidRPr="00703AB1">
        <w:rPr>
          <w:rFonts w:hint="eastAsia"/>
        </w:rPr>
        <w:t>公众意见处理情况</w:t>
      </w:r>
    </w:p>
    <w:p w14:paraId="11BCD17F" w14:textId="77777777" w:rsidR="0036478B" w:rsidRDefault="00E3311C">
      <w:r w:rsidRPr="00703AB1">
        <w:rPr>
          <w:rFonts w:hint="eastAsia"/>
        </w:rPr>
        <w:t>此次公示未收到公众对环境影响方面提出的反馈意见。</w:t>
      </w:r>
    </w:p>
    <w:p w14:paraId="75125960" w14:textId="7D2BA916" w:rsidR="00AC2E38" w:rsidRDefault="00AC2E38" w:rsidP="00AC2E38">
      <w:pPr>
        <w:pStyle w:val="1"/>
        <w:spacing w:before="326"/>
      </w:pPr>
      <w:r>
        <w:rPr>
          <w:rFonts w:hint="eastAsia"/>
        </w:rPr>
        <w:t>报批前公开情况</w:t>
      </w:r>
    </w:p>
    <w:p w14:paraId="5F762F9B" w14:textId="510A9062" w:rsidR="00AC2E38" w:rsidRDefault="00AC2E38" w:rsidP="00AC2E38">
      <w:pPr>
        <w:pStyle w:val="2"/>
      </w:pPr>
      <w:r>
        <w:rPr>
          <w:rFonts w:hint="eastAsia"/>
        </w:rPr>
        <w:t>公开内容及日期</w:t>
      </w:r>
    </w:p>
    <w:p w14:paraId="1841C75E" w14:textId="49EC6D45" w:rsidR="00AC2E38" w:rsidRDefault="00AC2E38">
      <w:r w:rsidRPr="00342268">
        <w:rPr>
          <w:rFonts w:hint="eastAsia"/>
        </w:rPr>
        <w:t>阿克苏华孚色纺有限</w:t>
      </w:r>
      <w:r w:rsidRPr="000F7F45">
        <w:rPr>
          <w:rFonts w:hint="eastAsia"/>
        </w:rPr>
        <w:t>公司</w:t>
      </w:r>
      <w:r w:rsidRPr="00AC2E38">
        <w:rPr>
          <w:rFonts w:hint="eastAsia"/>
        </w:rPr>
        <w:t>在</w:t>
      </w:r>
      <w:r w:rsidRPr="00AC2E38">
        <w:rPr>
          <w:rFonts w:hint="eastAsia"/>
        </w:rPr>
        <w:t>2024</w:t>
      </w:r>
      <w:r w:rsidRPr="00AC2E38">
        <w:rPr>
          <w:rFonts w:hint="eastAsia"/>
        </w:rPr>
        <w:t>年</w:t>
      </w:r>
      <w:r>
        <w:rPr>
          <w:rFonts w:hint="eastAsia"/>
        </w:rPr>
        <w:t>6</w:t>
      </w:r>
      <w:r w:rsidRPr="00AC2E38">
        <w:rPr>
          <w:rFonts w:hint="eastAsia"/>
        </w:rPr>
        <w:t>月</w:t>
      </w:r>
      <w:r>
        <w:rPr>
          <w:rFonts w:hint="eastAsia"/>
        </w:rPr>
        <w:t>21</w:t>
      </w:r>
      <w:r w:rsidRPr="00AC2E38">
        <w:rPr>
          <w:rFonts w:hint="eastAsia"/>
        </w:rPr>
        <w:t>日开展拟报批公示，公开拟报批的环境影响报告书全文和公众参与说明。</w:t>
      </w:r>
    </w:p>
    <w:p w14:paraId="6865D1D7" w14:textId="40B481B0" w:rsidR="00AC2E38" w:rsidRDefault="00AC2E38" w:rsidP="00AC2E38">
      <w:pPr>
        <w:pStyle w:val="2"/>
      </w:pPr>
      <w:r>
        <w:rPr>
          <w:rFonts w:hint="eastAsia"/>
        </w:rPr>
        <w:t>公开方式</w:t>
      </w:r>
    </w:p>
    <w:p w14:paraId="43840E19" w14:textId="249A2182" w:rsidR="00AC2E38" w:rsidRDefault="00AC2E38" w:rsidP="00AC2E38">
      <w:pPr>
        <w:rPr>
          <w:kern w:val="0"/>
          <w:shd w:val="clear" w:color="auto" w:fill="FFFFFF"/>
          <w:lang w:bidi="ar"/>
        </w:rPr>
      </w:pPr>
      <w:r w:rsidRPr="00342268">
        <w:rPr>
          <w:rFonts w:hint="eastAsia"/>
        </w:rPr>
        <w:t>阿克苏华孚色纺有限</w:t>
      </w:r>
      <w:r w:rsidRPr="000F7F45">
        <w:rPr>
          <w:rFonts w:hint="eastAsia"/>
        </w:rPr>
        <w:t>公司</w:t>
      </w:r>
      <w:r>
        <w:rPr>
          <w:kern w:val="0"/>
          <w:shd w:val="clear" w:color="auto" w:fill="FFFFFF"/>
          <w:lang w:bidi="ar"/>
        </w:rPr>
        <w:t>在向</w:t>
      </w:r>
      <w:r w:rsidR="008E3B0E" w:rsidRPr="008E3B0E">
        <w:rPr>
          <w:rFonts w:hint="eastAsia"/>
          <w:kern w:val="0"/>
          <w:shd w:val="clear" w:color="auto" w:fill="FFFFFF"/>
          <w:lang w:bidi="ar"/>
        </w:rPr>
        <w:t>阿克苏地区生态环境局</w:t>
      </w:r>
      <w:r>
        <w:rPr>
          <w:kern w:val="0"/>
          <w:shd w:val="clear" w:color="auto" w:fill="FFFFFF"/>
          <w:lang w:bidi="ar"/>
        </w:rPr>
        <w:t>报批环境影响报告书前，于</w:t>
      </w:r>
      <w:r>
        <w:rPr>
          <w:kern w:val="0"/>
          <w:shd w:val="clear" w:color="auto" w:fill="FFFFFF"/>
          <w:lang w:bidi="ar"/>
        </w:rPr>
        <w:t>202</w:t>
      </w:r>
      <w:r>
        <w:rPr>
          <w:rFonts w:hint="eastAsia"/>
          <w:kern w:val="0"/>
          <w:shd w:val="clear" w:color="auto" w:fill="FFFFFF"/>
          <w:lang w:bidi="ar"/>
        </w:rPr>
        <w:t>4</w:t>
      </w:r>
      <w:r>
        <w:rPr>
          <w:kern w:val="0"/>
          <w:shd w:val="clear" w:color="auto" w:fill="FFFFFF"/>
          <w:lang w:bidi="ar"/>
        </w:rPr>
        <w:t>年</w:t>
      </w:r>
      <w:r>
        <w:rPr>
          <w:rFonts w:hint="eastAsia"/>
          <w:kern w:val="0"/>
          <w:shd w:val="clear" w:color="auto" w:fill="FFFFFF"/>
          <w:lang w:bidi="ar"/>
        </w:rPr>
        <w:t>6</w:t>
      </w:r>
      <w:r>
        <w:rPr>
          <w:kern w:val="0"/>
          <w:shd w:val="clear" w:color="auto" w:fill="FFFFFF"/>
          <w:lang w:bidi="ar"/>
        </w:rPr>
        <w:t>月</w:t>
      </w:r>
      <w:r>
        <w:rPr>
          <w:rFonts w:hint="eastAsia"/>
          <w:kern w:val="0"/>
          <w:shd w:val="clear" w:color="auto" w:fill="FFFFFF"/>
          <w:lang w:bidi="ar"/>
        </w:rPr>
        <w:t>21</w:t>
      </w:r>
      <w:r w:rsidRPr="00AC2E38">
        <w:rPr>
          <w:kern w:val="0"/>
          <w:shd w:val="clear" w:color="auto" w:fill="FFFFFF"/>
          <w:lang w:bidi="ar"/>
        </w:rPr>
        <w:t>日在</w:t>
      </w:r>
      <w:r w:rsidRPr="00AC2E38">
        <w:rPr>
          <w:rFonts w:hint="eastAsia"/>
          <w:kern w:val="0"/>
          <w:shd w:val="clear" w:color="auto" w:fill="FFFFFF"/>
          <w:lang w:bidi="ar"/>
        </w:rPr>
        <w:t>华</w:t>
      </w:r>
      <w:proofErr w:type="gramStart"/>
      <w:r w:rsidRPr="00AC2E38">
        <w:rPr>
          <w:rFonts w:hint="eastAsia"/>
          <w:kern w:val="0"/>
          <w:shd w:val="clear" w:color="auto" w:fill="FFFFFF"/>
          <w:lang w:bidi="ar"/>
        </w:rPr>
        <w:t>孚</w:t>
      </w:r>
      <w:proofErr w:type="gramEnd"/>
      <w:r w:rsidRPr="00AC2E38">
        <w:rPr>
          <w:rFonts w:hint="eastAsia"/>
          <w:kern w:val="0"/>
          <w:shd w:val="clear" w:color="auto" w:fill="FFFFFF"/>
          <w:lang w:bidi="ar"/>
        </w:rPr>
        <w:t>时尚网</w:t>
      </w:r>
      <w:r w:rsidRPr="00AC2E38">
        <w:rPr>
          <w:kern w:val="0"/>
          <w:shd w:val="clear" w:color="auto" w:fill="FFFFFF"/>
          <w:lang w:bidi="ar"/>
        </w:rPr>
        <w:t>上进行</w:t>
      </w:r>
      <w:r>
        <w:rPr>
          <w:kern w:val="0"/>
          <w:shd w:val="clear" w:color="auto" w:fill="FFFFFF"/>
          <w:lang w:bidi="ar"/>
        </w:rPr>
        <w:t>拟报批网络公示。</w:t>
      </w:r>
    </w:p>
    <w:p w14:paraId="3C1DBE95" w14:textId="4845076E" w:rsidR="00AC2E38" w:rsidRDefault="00AC2E38" w:rsidP="00AC2E38">
      <w:r w:rsidRPr="00342268">
        <w:rPr>
          <w:rFonts w:hint="eastAsia"/>
        </w:rPr>
        <w:t>阿克苏华孚色纺有限</w:t>
      </w:r>
      <w:r w:rsidRPr="000F7F45">
        <w:rPr>
          <w:rFonts w:hint="eastAsia"/>
        </w:rPr>
        <w:t>公司</w:t>
      </w:r>
      <w:r>
        <w:t>在</w:t>
      </w:r>
      <w:r w:rsidRPr="00AC2E38">
        <w:rPr>
          <w:rFonts w:hint="eastAsia"/>
          <w:kern w:val="0"/>
          <w:shd w:val="clear" w:color="auto" w:fill="FFFFFF"/>
          <w:lang w:bidi="ar"/>
        </w:rPr>
        <w:t>华</w:t>
      </w:r>
      <w:proofErr w:type="gramStart"/>
      <w:r w:rsidRPr="00AC2E38">
        <w:rPr>
          <w:rFonts w:hint="eastAsia"/>
          <w:kern w:val="0"/>
          <w:shd w:val="clear" w:color="auto" w:fill="FFFFFF"/>
          <w:lang w:bidi="ar"/>
        </w:rPr>
        <w:t>孚</w:t>
      </w:r>
      <w:proofErr w:type="gramEnd"/>
      <w:r w:rsidRPr="00AC2E38">
        <w:rPr>
          <w:rFonts w:hint="eastAsia"/>
          <w:kern w:val="0"/>
          <w:shd w:val="clear" w:color="auto" w:fill="FFFFFF"/>
          <w:lang w:bidi="ar"/>
        </w:rPr>
        <w:t>时尚</w:t>
      </w:r>
      <w:r w:rsidRPr="00AC2E38">
        <w:t>网站开展</w:t>
      </w:r>
      <w:r>
        <w:t>网络公示，载体选择符合《环境影响评价公</w:t>
      </w:r>
      <w:r>
        <w:lastRenderedPageBreak/>
        <w:t>众参与办法》要求。</w:t>
      </w:r>
    </w:p>
    <w:p w14:paraId="41BB28E4" w14:textId="1DC79E28" w:rsidR="00AC2E38" w:rsidRDefault="00AC2E38" w:rsidP="00AC2E38">
      <w:r>
        <w:t>网络公示截图：</w:t>
      </w:r>
    </w:p>
    <w:p w14:paraId="184D261F" w14:textId="61360A24" w:rsidR="00AC2E38" w:rsidRDefault="00AC2E38" w:rsidP="00AC2E38">
      <w:pPr>
        <w:ind w:firstLineChars="0" w:firstLine="0"/>
        <w:jc w:val="center"/>
        <w:rPr>
          <w:rFonts w:hint="eastAsia"/>
        </w:rPr>
      </w:pPr>
      <w:r w:rsidRPr="00AC2E38">
        <w:rPr>
          <w:noProof/>
        </w:rPr>
        <w:drawing>
          <wp:inline distT="0" distB="0" distL="0" distR="0" wp14:anchorId="6F0BF97B" wp14:editId="1B3AEDB1">
            <wp:extent cx="6188710" cy="4556125"/>
            <wp:effectExtent l="0" t="0" r="2540" b="0"/>
            <wp:docPr id="17551417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8710" cy="4556125"/>
                    </a:xfrm>
                    <a:prstGeom prst="rect">
                      <a:avLst/>
                    </a:prstGeom>
                    <a:noFill/>
                    <a:ln>
                      <a:noFill/>
                    </a:ln>
                  </pic:spPr>
                </pic:pic>
              </a:graphicData>
            </a:graphic>
          </wp:inline>
        </w:drawing>
      </w:r>
    </w:p>
    <w:p w14:paraId="159B15D0" w14:textId="2C8C171D" w:rsidR="00AC2E38" w:rsidRDefault="00AC2E38" w:rsidP="00AC2E38">
      <w:pPr>
        <w:pStyle w:val="1"/>
        <w:spacing w:before="326"/>
      </w:pPr>
      <w:r>
        <w:rPr>
          <w:rFonts w:hint="eastAsia"/>
        </w:rPr>
        <w:t>其他</w:t>
      </w:r>
    </w:p>
    <w:p w14:paraId="2117265F" w14:textId="7F922E89" w:rsidR="00AC2E38" w:rsidRPr="00AC2E38" w:rsidRDefault="00AC2E38">
      <w:pPr>
        <w:rPr>
          <w:rFonts w:hint="eastAsia"/>
        </w:rPr>
      </w:pPr>
      <w:r>
        <w:rPr>
          <w:rFonts w:hint="eastAsia"/>
        </w:rPr>
        <w:t>无。</w:t>
      </w:r>
    </w:p>
    <w:p w14:paraId="13BDB80D" w14:textId="77777777" w:rsidR="0036478B" w:rsidRPr="00703AB1" w:rsidRDefault="00E3311C">
      <w:pPr>
        <w:pStyle w:val="1"/>
        <w:spacing w:before="326"/>
      </w:pPr>
      <w:r w:rsidRPr="00703AB1">
        <w:rPr>
          <w:rFonts w:hint="eastAsia"/>
        </w:rPr>
        <w:t>诚信承诺</w:t>
      </w:r>
    </w:p>
    <w:p w14:paraId="704A8610" w14:textId="77777777" w:rsidR="0036478B" w:rsidRDefault="00E3311C">
      <w:r w:rsidRPr="00703AB1">
        <w:rPr>
          <w:rFonts w:hint="eastAsia"/>
        </w:rPr>
        <w:t>本项目诚信承诺见附件。</w:t>
      </w:r>
    </w:p>
    <w:p w14:paraId="5876C795" w14:textId="74791800" w:rsidR="00AC2E38" w:rsidRPr="00703AB1" w:rsidRDefault="00AC2E38" w:rsidP="00AC2E38">
      <w:pPr>
        <w:pStyle w:val="1"/>
        <w:spacing w:before="326"/>
        <w:rPr>
          <w:rFonts w:hint="eastAsia"/>
        </w:rPr>
      </w:pPr>
      <w:r>
        <w:rPr>
          <w:rFonts w:hint="eastAsia"/>
        </w:rPr>
        <w:lastRenderedPageBreak/>
        <w:t>附件</w:t>
      </w:r>
    </w:p>
    <w:p w14:paraId="76060E9E" w14:textId="603708DC" w:rsidR="0036478B" w:rsidRPr="000F7F45" w:rsidRDefault="008F0EC9" w:rsidP="00EB62CD">
      <w:pPr>
        <w:ind w:firstLineChars="0" w:firstLine="0"/>
        <w:jc w:val="center"/>
        <w:rPr>
          <w:color w:val="7030A0"/>
        </w:rPr>
      </w:pPr>
      <w:r>
        <w:rPr>
          <w:noProof/>
        </w:rPr>
        <w:drawing>
          <wp:inline distT="0" distB="0" distL="0" distR="0" wp14:anchorId="6E28AD34" wp14:editId="21998720">
            <wp:extent cx="5556250" cy="7420496"/>
            <wp:effectExtent l="0" t="0" r="6350" b="9525"/>
            <wp:docPr id="7196793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59128" cy="7424339"/>
                    </a:xfrm>
                    <a:prstGeom prst="rect">
                      <a:avLst/>
                    </a:prstGeom>
                    <a:noFill/>
                    <a:ln>
                      <a:noFill/>
                    </a:ln>
                  </pic:spPr>
                </pic:pic>
              </a:graphicData>
            </a:graphic>
          </wp:inline>
        </w:drawing>
      </w:r>
    </w:p>
    <w:sectPr w:rsidR="0036478B" w:rsidRPr="000F7F45">
      <w:footerReference w:type="default" r:id="rId22"/>
      <w:pgSz w:w="11906" w:h="16838"/>
      <w:pgMar w:top="1440" w:right="1080" w:bottom="1440" w:left="1080" w:header="680" w:footer="680" w:gutter="0"/>
      <w:pgNumType w:start="1"/>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6F84BD" w14:textId="77777777" w:rsidR="00783E95" w:rsidRDefault="00783E95">
      <w:pPr>
        <w:spacing w:line="240" w:lineRule="auto"/>
      </w:pPr>
      <w:r>
        <w:separator/>
      </w:r>
    </w:p>
  </w:endnote>
  <w:endnote w:type="continuationSeparator" w:id="0">
    <w:p w14:paraId="4738FE61" w14:textId="77777777" w:rsidR="00783E95" w:rsidRDefault="00783E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楷体_GB2312">
    <w:altName w:val="楷体"/>
    <w:charset w:val="86"/>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ymusic">
    <w:charset w:val="00"/>
    <w:family w:val="auto"/>
    <w:pitch w:val="variable"/>
    <w:sig w:usb0="20002A87" w:usb1="00000000" w:usb2="00000000" w:usb3="00000000" w:csb0="000001FF" w:csb1="00000000"/>
  </w:font>
  <w:font w:name="楷体">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89050" w14:textId="77777777" w:rsidR="003137E8" w:rsidRDefault="003137E8">
    <w:pPr>
      <w:pStyle w:val="aff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63313" w14:textId="77777777" w:rsidR="0036478B" w:rsidRDefault="0036478B">
    <w:pPr>
      <w:pStyle w:val="aff4"/>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9DBB4" w14:textId="77777777" w:rsidR="003137E8" w:rsidRDefault="003137E8">
    <w:pPr>
      <w:pStyle w:val="aff4"/>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102086"/>
    </w:sdtPr>
    <w:sdtContent>
      <w:p w14:paraId="4944292F" w14:textId="77777777" w:rsidR="0036478B" w:rsidRDefault="00E3311C">
        <w:pPr>
          <w:pStyle w:val="aff4"/>
          <w:ind w:firstLine="360"/>
          <w:jc w:val="center"/>
        </w:pPr>
        <w:r>
          <w:fldChar w:fldCharType="begin"/>
        </w:r>
        <w:r>
          <w:instrText xml:space="preserve"> PAGE   \* MERGEFORMAT </w:instrText>
        </w:r>
        <w:r>
          <w:fldChar w:fldCharType="separate"/>
        </w:r>
        <w:r w:rsidR="006B3C77" w:rsidRPr="006B3C77">
          <w:rPr>
            <w:noProof/>
            <w:lang w:val="zh-CN"/>
          </w:rPr>
          <w:t>9</w:t>
        </w:r>
        <w:r>
          <w:rPr>
            <w:lang w:val="zh-C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D696FA" w14:textId="77777777" w:rsidR="00783E95" w:rsidRDefault="00783E95">
      <w:pPr>
        <w:spacing w:line="240" w:lineRule="auto"/>
      </w:pPr>
      <w:r>
        <w:separator/>
      </w:r>
    </w:p>
  </w:footnote>
  <w:footnote w:type="continuationSeparator" w:id="0">
    <w:p w14:paraId="476ABEE4" w14:textId="77777777" w:rsidR="00783E95" w:rsidRDefault="00783E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92692" w14:textId="77777777" w:rsidR="003137E8" w:rsidRDefault="003137E8">
    <w:pPr>
      <w:pStyle w:val="aff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B443C" w14:textId="77777777" w:rsidR="0036478B" w:rsidRDefault="0036478B">
    <w:pPr>
      <w:pStyle w:val="aff7"/>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56015" w14:textId="77777777" w:rsidR="003137E8" w:rsidRDefault="003137E8">
    <w:pPr>
      <w:pStyle w:val="aff7"/>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1E990AA"/>
    <w:multiLevelType w:val="multilevel"/>
    <w:tmpl w:val="A1E990AA"/>
    <w:lvl w:ilvl="0">
      <w:start w:val="1"/>
      <w:numFmt w:val="decimal"/>
      <w:pStyle w:val="1"/>
      <w:suff w:val="nothing"/>
      <w:lvlText w:val="%1"/>
      <w:lvlJc w:val="left"/>
      <w:pPr>
        <w:tabs>
          <w:tab w:val="left" w:pos="2269"/>
        </w:tabs>
        <w:ind w:left="2269" w:firstLine="0"/>
      </w:pPr>
      <w:rPr>
        <w:rFonts w:ascii="黑体" w:eastAsia="宋体" w:hAnsi="黑体" w:cs="宋体" w:hint="default"/>
        <w:sz w:val="32"/>
        <w:szCs w:val="32"/>
      </w:rPr>
    </w:lvl>
    <w:lvl w:ilvl="1">
      <w:start w:val="1"/>
      <w:numFmt w:val="decimal"/>
      <w:pStyle w:val="2"/>
      <w:suff w:val="nothing"/>
      <w:lvlText w:val="%1.%2"/>
      <w:lvlJc w:val="left"/>
      <w:pPr>
        <w:tabs>
          <w:tab w:val="left" w:pos="573"/>
        </w:tabs>
        <w:ind w:left="575" w:hanging="575"/>
      </w:pPr>
      <w:rPr>
        <w:rFonts w:ascii="黑体" w:eastAsia="黑体" w:hAnsi="黑体" w:cs="Times New Roman" w:hint="default"/>
        <w:sz w:val="28"/>
        <w:szCs w:val="28"/>
      </w:rPr>
    </w:lvl>
    <w:lvl w:ilvl="2">
      <w:start w:val="1"/>
      <w:numFmt w:val="decimal"/>
      <w:pStyle w:val="3"/>
      <w:suff w:val="nothing"/>
      <w:lvlText w:val="%1.%2.%3"/>
      <w:lvlJc w:val="left"/>
      <w:pPr>
        <w:tabs>
          <w:tab w:val="left" w:pos="0"/>
        </w:tabs>
        <w:ind w:left="283" w:hanging="283"/>
      </w:pPr>
      <w:rPr>
        <w:rFonts w:ascii="黑体" w:eastAsia="黑体" w:hAnsi="黑体" w:cs="Times New Roman" w:hint="default"/>
        <w:sz w:val="24"/>
        <w:szCs w:val="24"/>
      </w:rPr>
    </w:lvl>
    <w:lvl w:ilvl="3">
      <w:start w:val="1"/>
      <w:numFmt w:val="decimal"/>
      <w:pStyle w:val="4"/>
      <w:suff w:val="nothing"/>
      <w:lvlText w:val="%1.%2.%3.%4"/>
      <w:lvlJc w:val="left"/>
      <w:pPr>
        <w:tabs>
          <w:tab w:val="left" w:pos="862"/>
        </w:tabs>
        <w:ind w:left="283" w:hanging="283"/>
      </w:pPr>
      <w:rPr>
        <w:rFonts w:ascii="黑体" w:eastAsia="黑体" w:hAnsi="黑体" w:cs="Times New Roman" w:hint="default"/>
        <w:sz w:val="24"/>
        <w:szCs w:val="24"/>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1"/>
        </w:tabs>
        <w:ind w:left="1151" w:hanging="1151"/>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3"/>
        </w:tabs>
        <w:ind w:left="1583" w:hanging="1583"/>
      </w:pPr>
      <w:rPr>
        <w:rFonts w:hint="default"/>
      </w:rPr>
    </w:lvl>
  </w:abstractNum>
  <w:abstractNum w:abstractNumId="1" w15:restartNumberingAfterBreak="0">
    <w:nsid w:val="C969BB01"/>
    <w:multiLevelType w:val="singleLevel"/>
    <w:tmpl w:val="C969BB01"/>
    <w:lvl w:ilvl="0">
      <w:start w:val="6"/>
      <w:numFmt w:val="decimal"/>
      <w:lvlText w:val="%1."/>
      <w:lvlJc w:val="left"/>
      <w:pPr>
        <w:tabs>
          <w:tab w:val="left" w:pos="312"/>
        </w:tabs>
      </w:pPr>
    </w:lvl>
  </w:abstractNum>
  <w:abstractNum w:abstractNumId="2" w15:restartNumberingAfterBreak="0">
    <w:nsid w:val="FFFFFF7C"/>
    <w:multiLevelType w:val="singleLevel"/>
    <w:tmpl w:val="FFFFFF7C"/>
    <w:lvl w:ilvl="0">
      <w:start w:val="1"/>
      <w:numFmt w:val="decimal"/>
      <w:pStyle w:val="50"/>
      <w:lvlText w:val="%1."/>
      <w:lvlJc w:val="left"/>
      <w:pPr>
        <w:tabs>
          <w:tab w:val="left" w:pos="2040"/>
        </w:tabs>
        <w:ind w:left="2040" w:hanging="360"/>
      </w:pPr>
    </w:lvl>
  </w:abstractNum>
  <w:abstractNum w:abstractNumId="3" w15:restartNumberingAfterBreak="0">
    <w:nsid w:val="FFFFFF7D"/>
    <w:multiLevelType w:val="singleLevel"/>
    <w:tmpl w:val="FFFFFF7D"/>
    <w:lvl w:ilvl="0">
      <w:start w:val="1"/>
      <w:numFmt w:val="decimal"/>
      <w:pStyle w:val="40"/>
      <w:lvlText w:val="%1."/>
      <w:lvlJc w:val="left"/>
      <w:pPr>
        <w:tabs>
          <w:tab w:val="left" w:pos="1620"/>
        </w:tabs>
        <w:ind w:left="1620" w:hanging="360"/>
      </w:pPr>
    </w:lvl>
  </w:abstractNum>
  <w:abstractNum w:abstractNumId="4" w15:restartNumberingAfterBreak="0">
    <w:nsid w:val="FFFFFF7E"/>
    <w:multiLevelType w:val="singleLevel"/>
    <w:tmpl w:val="FFFFFF7E"/>
    <w:lvl w:ilvl="0">
      <w:start w:val="1"/>
      <w:numFmt w:val="decimal"/>
      <w:pStyle w:val="30"/>
      <w:lvlText w:val="%1."/>
      <w:lvlJc w:val="left"/>
      <w:pPr>
        <w:tabs>
          <w:tab w:val="left" w:pos="1200"/>
        </w:tabs>
        <w:ind w:left="1200" w:hanging="360"/>
      </w:pPr>
    </w:lvl>
  </w:abstractNum>
  <w:abstractNum w:abstractNumId="5" w15:restartNumberingAfterBreak="0">
    <w:nsid w:val="FFFFFF7F"/>
    <w:multiLevelType w:val="singleLevel"/>
    <w:tmpl w:val="FFFFFF7F"/>
    <w:lvl w:ilvl="0">
      <w:start w:val="1"/>
      <w:numFmt w:val="decimal"/>
      <w:pStyle w:val="20"/>
      <w:lvlText w:val="%1."/>
      <w:lvlJc w:val="left"/>
      <w:pPr>
        <w:tabs>
          <w:tab w:val="left" w:pos="780"/>
        </w:tabs>
        <w:ind w:left="780" w:hanging="360"/>
      </w:pPr>
    </w:lvl>
  </w:abstractNum>
  <w:abstractNum w:abstractNumId="6" w15:restartNumberingAfterBreak="0">
    <w:nsid w:val="FFFFFF80"/>
    <w:multiLevelType w:val="singleLevel"/>
    <w:tmpl w:val="FFFFFF80"/>
    <w:lvl w:ilvl="0">
      <w:start w:val="1"/>
      <w:numFmt w:val="bullet"/>
      <w:pStyle w:val="51"/>
      <w:lvlText w:val=""/>
      <w:lvlJc w:val="left"/>
      <w:pPr>
        <w:tabs>
          <w:tab w:val="left" w:pos="2040"/>
        </w:tabs>
        <w:ind w:left="2040" w:hanging="360"/>
      </w:pPr>
      <w:rPr>
        <w:rFonts w:ascii="Wingdings" w:hAnsi="Wingdings" w:hint="default"/>
      </w:rPr>
    </w:lvl>
  </w:abstractNum>
  <w:abstractNum w:abstractNumId="7" w15:restartNumberingAfterBreak="0">
    <w:nsid w:val="FFFFFF81"/>
    <w:multiLevelType w:val="singleLevel"/>
    <w:tmpl w:val="FFFFFF81"/>
    <w:lvl w:ilvl="0">
      <w:start w:val="1"/>
      <w:numFmt w:val="bullet"/>
      <w:pStyle w:val="41"/>
      <w:lvlText w:val=""/>
      <w:lvlJc w:val="left"/>
      <w:pPr>
        <w:tabs>
          <w:tab w:val="left" w:pos="1620"/>
        </w:tabs>
        <w:ind w:left="1620" w:hanging="360"/>
      </w:pPr>
      <w:rPr>
        <w:rFonts w:ascii="Wingdings" w:hAnsi="Wingdings" w:hint="default"/>
      </w:rPr>
    </w:lvl>
  </w:abstractNum>
  <w:abstractNum w:abstractNumId="8" w15:restartNumberingAfterBreak="0">
    <w:nsid w:val="FFFFFF82"/>
    <w:multiLevelType w:val="singleLevel"/>
    <w:tmpl w:val="FFFFFF82"/>
    <w:lvl w:ilvl="0">
      <w:start w:val="1"/>
      <w:numFmt w:val="bullet"/>
      <w:pStyle w:val="31"/>
      <w:lvlText w:val=""/>
      <w:lvlJc w:val="left"/>
      <w:pPr>
        <w:tabs>
          <w:tab w:val="left" w:pos="1200"/>
        </w:tabs>
        <w:ind w:left="1200" w:hanging="360"/>
      </w:pPr>
      <w:rPr>
        <w:rFonts w:ascii="Wingdings" w:hAnsi="Wingdings" w:hint="default"/>
      </w:rPr>
    </w:lvl>
  </w:abstractNum>
  <w:abstractNum w:abstractNumId="9" w15:restartNumberingAfterBreak="0">
    <w:nsid w:val="FFFFFF83"/>
    <w:multiLevelType w:val="singleLevel"/>
    <w:tmpl w:val="FFFFFF83"/>
    <w:lvl w:ilvl="0">
      <w:start w:val="1"/>
      <w:numFmt w:val="bullet"/>
      <w:pStyle w:val="21"/>
      <w:lvlText w:val=""/>
      <w:lvlJc w:val="left"/>
      <w:pPr>
        <w:tabs>
          <w:tab w:val="left" w:pos="780"/>
        </w:tabs>
        <w:ind w:left="780" w:hanging="360"/>
      </w:pPr>
      <w:rPr>
        <w:rFonts w:ascii="Wingdings" w:hAnsi="Wingdings" w:hint="default"/>
      </w:rPr>
    </w:lvl>
  </w:abstractNum>
  <w:abstractNum w:abstractNumId="1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1" w15:restartNumberingAfterBreak="0">
    <w:nsid w:val="00000002"/>
    <w:multiLevelType w:val="multilevel"/>
    <w:tmpl w:val="00000002"/>
    <w:lvl w:ilvl="0">
      <w:start w:val="1"/>
      <w:numFmt w:val="upperLetter"/>
      <w:pStyle w:val="a0"/>
      <w:lvlText w:val="%1."/>
      <w:lvlJc w:val="left"/>
      <w:pPr>
        <w:ind w:left="630" w:hanging="425"/>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15:restartNumberingAfterBreak="0">
    <w:nsid w:val="2BB91DD9"/>
    <w:multiLevelType w:val="multilevel"/>
    <w:tmpl w:val="2BB91DD9"/>
    <w:lvl w:ilvl="0">
      <w:start w:val="2"/>
      <w:numFmt w:val="upperLetter"/>
      <w:pStyle w:val="a1"/>
      <w:lvlText w:val="%1、"/>
      <w:lvlJc w:val="left"/>
      <w:pPr>
        <w:tabs>
          <w:tab w:val="left" w:pos="1280"/>
        </w:tabs>
        <w:ind w:left="1280" w:hanging="720"/>
      </w:pPr>
      <w:rPr>
        <w:rFonts w:hint="eastAsia"/>
      </w:rPr>
    </w:lvl>
    <w:lvl w:ilvl="1">
      <w:start w:val="1"/>
      <w:numFmt w:val="lowerLetter"/>
      <w:lvlText w:val="%2)"/>
      <w:lvlJc w:val="left"/>
      <w:pPr>
        <w:tabs>
          <w:tab w:val="left" w:pos="1400"/>
        </w:tabs>
        <w:ind w:left="1400" w:hanging="420"/>
      </w:pPr>
    </w:lvl>
    <w:lvl w:ilvl="2">
      <w:start w:val="1"/>
      <w:numFmt w:val="lowerRoman"/>
      <w:lvlText w:val="%3."/>
      <w:lvlJc w:val="right"/>
      <w:pPr>
        <w:tabs>
          <w:tab w:val="left" w:pos="1820"/>
        </w:tabs>
        <w:ind w:left="1820" w:hanging="4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abstractNum w:abstractNumId="13" w15:restartNumberingAfterBreak="0">
    <w:nsid w:val="575B00DC"/>
    <w:multiLevelType w:val="multilevel"/>
    <w:tmpl w:val="575B00DC"/>
    <w:lvl w:ilvl="0">
      <w:start w:val="1"/>
      <w:numFmt w:val="decimal"/>
      <w:suff w:val="space"/>
      <w:lvlText w:val="第%1章"/>
      <w:lvlJc w:val="left"/>
      <w:pPr>
        <w:ind w:left="1619" w:hanging="1619"/>
      </w:pPr>
      <w:rPr>
        <w:rFonts w:hint="eastAsia"/>
        <w:b/>
        <w:i w:val="0"/>
        <w:sz w:val="44"/>
        <w:szCs w:val="44"/>
      </w:rPr>
    </w:lvl>
    <w:lvl w:ilvl="1">
      <w:start w:val="1"/>
      <w:numFmt w:val="decimal"/>
      <w:isLgl/>
      <w:suff w:val="space"/>
      <w:lvlText w:val="%1.%2"/>
      <w:lvlJc w:val="left"/>
      <w:pPr>
        <w:ind w:left="1036" w:hanging="1036"/>
      </w:pPr>
      <w:rPr>
        <w:rFonts w:hAnsi="Times New Roman" w:cs="Times New Roman" w:hint="eastAsia"/>
        <w:b/>
        <w:iCs w:val="0"/>
        <w:caps w:val="0"/>
        <w:smallCaps w:val="0"/>
        <w:strike w:val="0"/>
        <w:dstrike w:val="0"/>
        <w:color w:val="000000"/>
        <w:spacing w:val="0"/>
        <w:position w:val="0"/>
        <w:u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isLgl/>
      <w:suff w:val="space"/>
      <w:lvlText w:val="%1.%2.%3"/>
      <w:lvlJc w:val="left"/>
      <w:pPr>
        <w:ind w:left="248" w:firstLine="0"/>
      </w:pPr>
    </w:lvl>
    <w:lvl w:ilvl="3">
      <w:start w:val="1"/>
      <w:numFmt w:val="decimal"/>
      <w:isLgl/>
      <w:suff w:val="space"/>
      <w:lvlText w:val="%1.%2.%3.%4"/>
      <w:lvlJc w:val="left"/>
      <w:pPr>
        <w:ind w:left="900" w:firstLine="0"/>
      </w:pPr>
      <w:rPr>
        <w:rFonts w:ascii="宋体" w:eastAsia="宋体" w:hint="eastAsia"/>
        <w:b/>
        <w:i w:val="0"/>
        <w:sz w:val="24"/>
        <w:szCs w:val="24"/>
      </w:rPr>
    </w:lvl>
    <w:lvl w:ilvl="4">
      <w:start w:val="1"/>
      <w:numFmt w:val="none"/>
      <w:suff w:val="nothing"/>
      <w:lvlText w:val=""/>
      <w:lvlJc w:val="left"/>
      <w:pPr>
        <w:ind w:left="-1247" w:firstLine="0"/>
      </w:pPr>
      <w:rPr>
        <w:rFonts w:hint="eastAsia"/>
      </w:rPr>
    </w:lvl>
    <w:lvl w:ilvl="5">
      <w:start w:val="1"/>
      <w:numFmt w:val="none"/>
      <w:suff w:val="nothing"/>
      <w:lvlText w:val=""/>
      <w:lvlJc w:val="left"/>
      <w:pPr>
        <w:ind w:left="-1247" w:firstLine="0"/>
      </w:pPr>
      <w:rPr>
        <w:rFonts w:hint="eastAsia"/>
      </w:rPr>
    </w:lvl>
    <w:lvl w:ilvl="6">
      <w:start w:val="1"/>
      <w:numFmt w:val="none"/>
      <w:suff w:val="nothing"/>
      <w:lvlText w:val=""/>
      <w:lvlJc w:val="left"/>
      <w:pPr>
        <w:ind w:left="-1247" w:firstLine="0"/>
      </w:pPr>
      <w:rPr>
        <w:rFonts w:hint="eastAsia"/>
      </w:rPr>
    </w:lvl>
    <w:lvl w:ilvl="7">
      <w:start w:val="1"/>
      <w:numFmt w:val="none"/>
      <w:suff w:val="nothing"/>
      <w:lvlText w:val=""/>
      <w:lvlJc w:val="left"/>
      <w:pPr>
        <w:ind w:left="-1247" w:firstLine="0"/>
      </w:pPr>
      <w:rPr>
        <w:rFonts w:hint="eastAsia"/>
      </w:rPr>
    </w:lvl>
    <w:lvl w:ilvl="8">
      <w:start w:val="1"/>
      <w:numFmt w:val="none"/>
      <w:suff w:val="nothing"/>
      <w:lvlText w:val=""/>
      <w:lvlJc w:val="left"/>
      <w:pPr>
        <w:ind w:left="-1247" w:firstLine="0"/>
      </w:pPr>
      <w:rPr>
        <w:rFonts w:hint="eastAsia"/>
      </w:rPr>
    </w:lvl>
  </w:abstractNum>
  <w:abstractNum w:abstractNumId="14" w15:restartNumberingAfterBreak="0">
    <w:nsid w:val="66A8057E"/>
    <w:multiLevelType w:val="singleLevel"/>
    <w:tmpl w:val="66A8057E"/>
    <w:lvl w:ilvl="0">
      <w:start w:val="1"/>
      <w:numFmt w:val="decimal"/>
      <w:pStyle w:val="a2"/>
      <w:suff w:val="nothing"/>
      <w:lvlText w:val="（%1）"/>
      <w:lvlJc w:val="left"/>
    </w:lvl>
  </w:abstractNum>
  <w:num w:numId="1" w16cid:durableId="1304500845">
    <w:abstractNumId w:val="0"/>
  </w:num>
  <w:num w:numId="2" w16cid:durableId="1070924133">
    <w:abstractNumId w:val="5"/>
  </w:num>
  <w:num w:numId="3" w16cid:durableId="180706288">
    <w:abstractNumId w:val="7"/>
  </w:num>
  <w:num w:numId="4" w16cid:durableId="1126654772">
    <w:abstractNumId w:val="10"/>
  </w:num>
  <w:num w:numId="5" w16cid:durableId="1830945744">
    <w:abstractNumId w:val="8"/>
  </w:num>
  <w:num w:numId="6" w16cid:durableId="217010273">
    <w:abstractNumId w:val="4"/>
  </w:num>
  <w:num w:numId="7" w16cid:durableId="1895964994">
    <w:abstractNumId w:val="9"/>
  </w:num>
  <w:num w:numId="8" w16cid:durableId="1630471883">
    <w:abstractNumId w:val="6"/>
  </w:num>
  <w:num w:numId="9" w16cid:durableId="427392330">
    <w:abstractNumId w:val="3"/>
  </w:num>
  <w:num w:numId="10" w16cid:durableId="417017675">
    <w:abstractNumId w:val="2"/>
  </w:num>
  <w:num w:numId="11" w16cid:durableId="1975868739">
    <w:abstractNumId w:val="11"/>
  </w:num>
  <w:num w:numId="12" w16cid:durableId="568617090">
    <w:abstractNumId w:val="14"/>
  </w:num>
  <w:num w:numId="13" w16cid:durableId="778253899">
    <w:abstractNumId w:val="13"/>
  </w:num>
  <w:num w:numId="14" w16cid:durableId="939218854">
    <w:abstractNumId w:val="12"/>
  </w:num>
  <w:num w:numId="15" w16cid:durableId="19147003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hideSpellingErrors/>
  <w:hideGrammaticalErrors/>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8B1"/>
    <w:rsid w:val="00002398"/>
    <w:rsid w:val="00003379"/>
    <w:rsid w:val="00005A25"/>
    <w:rsid w:val="0001387B"/>
    <w:rsid w:val="00013973"/>
    <w:rsid w:val="00014A03"/>
    <w:rsid w:val="000224E7"/>
    <w:rsid w:val="0002415D"/>
    <w:rsid w:val="000346B2"/>
    <w:rsid w:val="00041A1D"/>
    <w:rsid w:val="0004521B"/>
    <w:rsid w:val="000476B0"/>
    <w:rsid w:val="00052335"/>
    <w:rsid w:val="00057FAB"/>
    <w:rsid w:val="00062C56"/>
    <w:rsid w:val="0006429C"/>
    <w:rsid w:val="00065274"/>
    <w:rsid w:val="00065D01"/>
    <w:rsid w:val="000718B1"/>
    <w:rsid w:val="00074256"/>
    <w:rsid w:val="0008026F"/>
    <w:rsid w:val="000831B8"/>
    <w:rsid w:val="00084E11"/>
    <w:rsid w:val="00086868"/>
    <w:rsid w:val="00087B02"/>
    <w:rsid w:val="0009031B"/>
    <w:rsid w:val="00090D46"/>
    <w:rsid w:val="00095B96"/>
    <w:rsid w:val="000964B9"/>
    <w:rsid w:val="000A2667"/>
    <w:rsid w:val="000A3A57"/>
    <w:rsid w:val="000B5BA8"/>
    <w:rsid w:val="000B6BB9"/>
    <w:rsid w:val="000B6E0A"/>
    <w:rsid w:val="000B6E56"/>
    <w:rsid w:val="000B74DD"/>
    <w:rsid w:val="000C2D65"/>
    <w:rsid w:val="000C4D17"/>
    <w:rsid w:val="000C67A0"/>
    <w:rsid w:val="000D6AAF"/>
    <w:rsid w:val="000E0106"/>
    <w:rsid w:val="000E2ED3"/>
    <w:rsid w:val="000E673F"/>
    <w:rsid w:val="000E6F80"/>
    <w:rsid w:val="000F2335"/>
    <w:rsid w:val="000F26C4"/>
    <w:rsid w:val="000F2A65"/>
    <w:rsid w:val="000F34F9"/>
    <w:rsid w:val="000F7F45"/>
    <w:rsid w:val="00101E69"/>
    <w:rsid w:val="001040F6"/>
    <w:rsid w:val="00105026"/>
    <w:rsid w:val="00106868"/>
    <w:rsid w:val="00106C7E"/>
    <w:rsid w:val="00111320"/>
    <w:rsid w:val="00111AA3"/>
    <w:rsid w:val="00114503"/>
    <w:rsid w:val="00116107"/>
    <w:rsid w:val="00125371"/>
    <w:rsid w:val="00134AB6"/>
    <w:rsid w:val="00136BB4"/>
    <w:rsid w:val="00137805"/>
    <w:rsid w:val="001378D3"/>
    <w:rsid w:val="00137BA9"/>
    <w:rsid w:val="00141223"/>
    <w:rsid w:val="00146105"/>
    <w:rsid w:val="00152248"/>
    <w:rsid w:val="00153A83"/>
    <w:rsid w:val="00154F2F"/>
    <w:rsid w:val="00163208"/>
    <w:rsid w:val="0016614C"/>
    <w:rsid w:val="00172654"/>
    <w:rsid w:val="00172EB8"/>
    <w:rsid w:val="00173A5B"/>
    <w:rsid w:val="00174202"/>
    <w:rsid w:val="001875DB"/>
    <w:rsid w:val="0019083D"/>
    <w:rsid w:val="00191753"/>
    <w:rsid w:val="001958C6"/>
    <w:rsid w:val="00197FB4"/>
    <w:rsid w:val="001A5458"/>
    <w:rsid w:val="001A7601"/>
    <w:rsid w:val="001B1363"/>
    <w:rsid w:val="001B18D3"/>
    <w:rsid w:val="001B316A"/>
    <w:rsid w:val="001B554B"/>
    <w:rsid w:val="001B5DA2"/>
    <w:rsid w:val="001B7E82"/>
    <w:rsid w:val="001C233E"/>
    <w:rsid w:val="001C776D"/>
    <w:rsid w:val="001D0506"/>
    <w:rsid w:val="001D0DD0"/>
    <w:rsid w:val="001D378A"/>
    <w:rsid w:val="001D70B3"/>
    <w:rsid w:val="001D70F0"/>
    <w:rsid w:val="001E67A2"/>
    <w:rsid w:val="001F18AA"/>
    <w:rsid w:val="001F3CBA"/>
    <w:rsid w:val="001F6D02"/>
    <w:rsid w:val="0021043F"/>
    <w:rsid w:val="00213FF6"/>
    <w:rsid w:val="00216269"/>
    <w:rsid w:val="00217831"/>
    <w:rsid w:val="0022065E"/>
    <w:rsid w:val="00220802"/>
    <w:rsid w:val="00226FE4"/>
    <w:rsid w:val="00231286"/>
    <w:rsid w:val="00234A75"/>
    <w:rsid w:val="00234DCF"/>
    <w:rsid w:val="00242BF7"/>
    <w:rsid w:val="00243237"/>
    <w:rsid w:val="002454C2"/>
    <w:rsid w:val="00247877"/>
    <w:rsid w:val="0025351F"/>
    <w:rsid w:val="00254192"/>
    <w:rsid w:val="002646E7"/>
    <w:rsid w:val="002653CA"/>
    <w:rsid w:val="0026705C"/>
    <w:rsid w:val="002726E7"/>
    <w:rsid w:val="00282B10"/>
    <w:rsid w:val="0028346E"/>
    <w:rsid w:val="00296275"/>
    <w:rsid w:val="002A185F"/>
    <w:rsid w:val="002A3BB4"/>
    <w:rsid w:val="002A7816"/>
    <w:rsid w:val="002C1FAB"/>
    <w:rsid w:val="002C3BDC"/>
    <w:rsid w:val="002C4DDE"/>
    <w:rsid w:val="002C6626"/>
    <w:rsid w:val="002D49E2"/>
    <w:rsid w:val="002D7949"/>
    <w:rsid w:val="002E0806"/>
    <w:rsid w:val="002E08D4"/>
    <w:rsid w:val="002E12DD"/>
    <w:rsid w:val="002F060D"/>
    <w:rsid w:val="002F0F2D"/>
    <w:rsid w:val="002F2273"/>
    <w:rsid w:val="002F46D8"/>
    <w:rsid w:val="00301038"/>
    <w:rsid w:val="00307FA9"/>
    <w:rsid w:val="003129EE"/>
    <w:rsid w:val="003137E8"/>
    <w:rsid w:val="00321263"/>
    <w:rsid w:val="00321E07"/>
    <w:rsid w:val="003258AA"/>
    <w:rsid w:val="00331472"/>
    <w:rsid w:val="00332B73"/>
    <w:rsid w:val="00336478"/>
    <w:rsid w:val="00342268"/>
    <w:rsid w:val="0035163D"/>
    <w:rsid w:val="003633C0"/>
    <w:rsid w:val="0036478B"/>
    <w:rsid w:val="00366163"/>
    <w:rsid w:val="0036716A"/>
    <w:rsid w:val="003759D3"/>
    <w:rsid w:val="00380235"/>
    <w:rsid w:val="003834BA"/>
    <w:rsid w:val="0038505F"/>
    <w:rsid w:val="003942F6"/>
    <w:rsid w:val="00395E41"/>
    <w:rsid w:val="003960C1"/>
    <w:rsid w:val="003973FC"/>
    <w:rsid w:val="003B29D6"/>
    <w:rsid w:val="003B34D2"/>
    <w:rsid w:val="003B417C"/>
    <w:rsid w:val="003B50A8"/>
    <w:rsid w:val="003B6539"/>
    <w:rsid w:val="003B7EF5"/>
    <w:rsid w:val="003C5B28"/>
    <w:rsid w:val="003C7F9E"/>
    <w:rsid w:val="003D389E"/>
    <w:rsid w:val="003D6874"/>
    <w:rsid w:val="003D6FA9"/>
    <w:rsid w:val="003E5C35"/>
    <w:rsid w:val="003E620A"/>
    <w:rsid w:val="003F2CC8"/>
    <w:rsid w:val="003F7509"/>
    <w:rsid w:val="00401AC4"/>
    <w:rsid w:val="00403AF4"/>
    <w:rsid w:val="00404FFE"/>
    <w:rsid w:val="00410E22"/>
    <w:rsid w:val="00413658"/>
    <w:rsid w:val="00415EA7"/>
    <w:rsid w:val="00432CD6"/>
    <w:rsid w:val="00435EE9"/>
    <w:rsid w:val="0043745A"/>
    <w:rsid w:val="00440FFB"/>
    <w:rsid w:val="004434E3"/>
    <w:rsid w:val="0044587B"/>
    <w:rsid w:val="004518BF"/>
    <w:rsid w:val="0045242E"/>
    <w:rsid w:val="00453ACF"/>
    <w:rsid w:val="00455834"/>
    <w:rsid w:val="00465D4A"/>
    <w:rsid w:val="00476BB1"/>
    <w:rsid w:val="00484347"/>
    <w:rsid w:val="00486648"/>
    <w:rsid w:val="0048756D"/>
    <w:rsid w:val="00487792"/>
    <w:rsid w:val="00493BE7"/>
    <w:rsid w:val="004A5B38"/>
    <w:rsid w:val="004B218A"/>
    <w:rsid w:val="004B2BC7"/>
    <w:rsid w:val="004B3917"/>
    <w:rsid w:val="004B79B4"/>
    <w:rsid w:val="004C0A2B"/>
    <w:rsid w:val="004C7892"/>
    <w:rsid w:val="004C793E"/>
    <w:rsid w:val="004D1922"/>
    <w:rsid w:val="004D3E89"/>
    <w:rsid w:val="004D43B4"/>
    <w:rsid w:val="004E494E"/>
    <w:rsid w:val="004F0DA9"/>
    <w:rsid w:val="004F2F60"/>
    <w:rsid w:val="004F501B"/>
    <w:rsid w:val="004F797E"/>
    <w:rsid w:val="00505152"/>
    <w:rsid w:val="00506050"/>
    <w:rsid w:val="00514A73"/>
    <w:rsid w:val="005163C1"/>
    <w:rsid w:val="00521870"/>
    <w:rsid w:val="005229AF"/>
    <w:rsid w:val="00522FB0"/>
    <w:rsid w:val="005338BE"/>
    <w:rsid w:val="0053566E"/>
    <w:rsid w:val="005365C1"/>
    <w:rsid w:val="005404F2"/>
    <w:rsid w:val="00540D1F"/>
    <w:rsid w:val="005428DA"/>
    <w:rsid w:val="00543809"/>
    <w:rsid w:val="00544E32"/>
    <w:rsid w:val="0054524C"/>
    <w:rsid w:val="00547C74"/>
    <w:rsid w:val="00552075"/>
    <w:rsid w:val="005533B4"/>
    <w:rsid w:val="00553DDA"/>
    <w:rsid w:val="00557134"/>
    <w:rsid w:val="005606CF"/>
    <w:rsid w:val="005613D0"/>
    <w:rsid w:val="00562DBD"/>
    <w:rsid w:val="0056510B"/>
    <w:rsid w:val="00567A5E"/>
    <w:rsid w:val="00571FA3"/>
    <w:rsid w:val="00572987"/>
    <w:rsid w:val="0057747D"/>
    <w:rsid w:val="00580869"/>
    <w:rsid w:val="00584358"/>
    <w:rsid w:val="005946F2"/>
    <w:rsid w:val="005A0DE7"/>
    <w:rsid w:val="005A43D6"/>
    <w:rsid w:val="005B02B4"/>
    <w:rsid w:val="005B15AA"/>
    <w:rsid w:val="005B1B77"/>
    <w:rsid w:val="005B45D1"/>
    <w:rsid w:val="005B464A"/>
    <w:rsid w:val="005C3ABB"/>
    <w:rsid w:val="005C55C5"/>
    <w:rsid w:val="005C5E58"/>
    <w:rsid w:val="005C6D27"/>
    <w:rsid w:val="005C7A3C"/>
    <w:rsid w:val="005D09FF"/>
    <w:rsid w:val="005D0F7E"/>
    <w:rsid w:val="005D26DA"/>
    <w:rsid w:val="005D4643"/>
    <w:rsid w:val="005D60DE"/>
    <w:rsid w:val="005E0295"/>
    <w:rsid w:val="005E12DE"/>
    <w:rsid w:val="005E15B0"/>
    <w:rsid w:val="005E25C7"/>
    <w:rsid w:val="005E42F4"/>
    <w:rsid w:val="005E6E41"/>
    <w:rsid w:val="005F095B"/>
    <w:rsid w:val="005F1D74"/>
    <w:rsid w:val="005F2BB1"/>
    <w:rsid w:val="005F42E7"/>
    <w:rsid w:val="005F56CA"/>
    <w:rsid w:val="005F6C67"/>
    <w:rsid w:val="005F7F10"/>
    <w:rsid w:val="00607042"/>
    <w:rsid w:val="006103DD"/>
    <w:rsid w:val="00616494"/>
    <w:rsid w:val="006215E1"/>
    <w:rsid w:val="00621783"/>
    <w:rsid w:val="00626CC3"/>
    <w:rsid w:val="00626FF5"/>
    <w:rsid w:val="006301DE"/>
    <w:rsid w:val="006309F8"/>
    <w:rsid w:val="00633417"/>
    <w:rsid w:val="00633A66"/>
    <w:rsid w:val="00633CF8"/>
    <w:rsid w:val="00634FF2"/>
    <w:rsid w:val="00643079"/>
    <w:rsid w:val="006448D4"/>
    <w:rsid w:val="0064554B"/>
    <w:rsid w:val="00646E23"/>
    <w:rsid w:val="00652F0A"/>
    <w:rsid w:val="00653253"/>
    <w:rsid w:val="006539BF"/>
    <w:rsid w:val="00654C40"/>
    <w:rsid w:val="00654E41"/>
    <w:rsid w:val="00655D23"/>
    <w:rsid w:val="0066761A"/>
    <w:rsid w:val="00667B39"/>
    <w:rsid w:val="00667F1B"/>
    <w:rsid w:val="00672DE2"/>
    <w:rsid w:val="00676AC4"/>
    <w:rsid w:val="00681F87"/>
    <w:rsid w:val="00682F31"/>
    <w:rsid w:val="00686B5B"/>
    <w:rsid w:val="006879F1"/>
    <w:rsid w:val="00691AA8"/>
    <w:rsid w:val="00693FA5"/>
    <w:rsid w:val="00694FAF"/>
    <w:rsid w:val="006A177C"/>
    <w:rsid w:val="006A6D7D"/>
    <w:rsid w:val="006A759F"/>
    <w:rsid w:val="006B3C77"/>
    <w:rsid w:val="006B7023"/>
    <w:rsid w:val="006C1FDC"/>
    <w:rsid w:val="006C7723"/>
    <w:rsid w:val="006C7A49"/>
    <w:rsid w:val="006D1B70"/>
    <w:rsid w:val="006D220B"/>
    <w:rsid w:val="006E12DF"/>
    <w:rsid w:val="006E302F"/>
    <w:rsid w:val="006F13D7"/>
    <w:rsid w:val="006F190B"/>
    <w:rsid w:val="006F3A65"/>
    <w:rsid w:val="00703AB1"/>
    <w:rsid w:val="007041D6"/>
    <w:rsid w:val="00712F1D"/>
    <w:rsid w:val="00712F83"/>
    <w:rsid w:val="007153BE"/>
    <w:rsid w:val="0071583E"/>
    <w:rsid w:val="007168DD"/>
    <w:rsid w:val="00722108"/>
    <w:rsid w:val="007225C0"/>
    <w:rsid w:val="00722AA7"/>
    <w:rsid w:val="0072436E"/>
    <w:rsid w:val="0072546D"/>
    <w:rsid w:val="0073045C"/>
    <w:rsid w:val="00733E3C"/>
    <w:rsid w:val="00733FC5"/>
    <w:rsid w:val="00734B6A"/>
    <w:rsid w:val="00735872"/>
    <w:rsid w:val="007371DF"/>
    <w:rsid w:val="00740D90"/>
    <w:rsid w:val="007501DA"/>
    <w:rsid w:val="00750A99"/>
    <w:rsid w:val="00753DF0"/>
    <w:rsid w:val="007624A0"/>
    <w:rsid w:val="00765797"/>
    <w:rsid w:val="00766171"/>
    <w:rsid w:val="00766230"/>
    <w:rsid w:val="007739C2"/>
    <w:rsid w:val="00773C9C"/>
    <w:rsid w:val="00774A03"/>
    <w:rsid w:val="00775196"/>
    <w:rsid w:val="00783E95"/>
    <w:rsid w:val="0078534E"/>
    <w:rsid w:val="00793F79"/>
    <w:rsid w:val="00795A01"/>
    <w:rsid w:val="007A3EA7"/>
    <w:rsid w:val="007B3282"/>
    <w:rsid w:val="007B7364"/>
    <w:rsid w:val="007B78F9"/>
    <w:rsid w:val="007C3FF6"/>
    <w:rsid w:val="007C436A"/>
    <w:rsid w:val="007C5434"/>
    <w:rsid w:val="007C6BBC"/>
    <w:rsid w:val="007D09FC"/>
    <w:rsid w:val="007D150E"/>
    <w:rsid w:val="007D280E"/>
    <w:rsid w:val="007D6B90"/>
    <w:rsid w:val="007E282F"/>
    <w:rsid w:val="007E40AD"/>
    <w:rsid w:val="007E7553"/>
    <w:rsid w:val="0080202D"/>
    <w:rsid w:val="00802A12"/>
    <w:rsid w:val="0081596B"/>
    <w:rsid w:val="00817A3D"/>
    <w:rsid w:val="00820564"/>
    <w:rsid w:val="00820FAF"/>
    <w:rsid w:val="00822288"/>
    <w:rsid w:val="00822F43"/>
    <w:rsid w:val="008301B2"/>
    <w:rsid w:val="0084003D"/>
    <w:rsid w:val="0084282D"/>
    <w:rsid w:val="00842B1B"/>
    <w:rsid w:val="008432BA"/>
    <w:rsid w:val="00844963"/>
    <w:rsid w:val="00845D14"/>
    <w:rsid w:val="00846749"/>
    <w:rsid w:val="00856A51"/>
    <w:rsid w:val="00857A5C"/>
    <w:rsid w:val="008601E5"/>
    <w:rsid w:val="00865123"/>
    <w:rsid w:val="00866B0C"/>
    <w:rsid w:val="00870CD2"/>
    <w:rsid w:val="00873118"/>
    <w:rsid w:val="00874004"/>
    <w:rsid w:val="0089248E"/>
    <w:rsid w:val="00892BEF"/>
    <w:rsid w:val="008942E6"/>
    <w:rsid w:val="00894BF5"/>
    <w:rsid w:val="008957AB"/>
    <w:rsid w:val="0089644C"/>
    <w:rsid w:val="008A3358"/>
    <w:rsid w:val="008A5285"/>
    <w:rsid w:val="008A7B8E"/>
    <w:rsid w:val="008B2578"/>
    <w:rsid w:val="008B37B6"/>
    <w:rsid w:val="008B543C"/>
    <w:rsid w:val="008B6DB3"/>
    <w:rsid w:val="008B746A"/>
    <w:rsid w:val="008C0CDA"/>
    <w:rsid w:val="008C2666"/>
    <w:rsid w:val="008C7D0A"/>
    <w:rsid w:val="008D0E4F"/>
    <w:rsid w:val="008E0249"/>
    <w:rsid w:val="008E04E6"/>
    <w:rsid w:val="008E1C60"/>
    <w:rsid w:val="008E3B0E"/>
    <w:rsid w:val="008E7820"/>
    <w:rsid w:val="008E7DC1"/>
    <w:rsid w:val="008F0591"/>
    <w:rsid w:val="008F0EC9"/>
    <w:rsid w:val="008F2B5E"/>
    <w:rsid w:val="008F746B"/>
    <w:rsid w:val="009001EE"/>
    <w:rsid w:val="0090635F"/>
    <w:rsid w:val="009078FC"/>
    <w:rsid w:val="00911A72"/>
    <w:rsid w:val="00925010"/>
    <w:rsid w:val="00930ABA"/>
    <w:rsid w:val="00933C47"/>
    <w:rsid w:val="00942A33"/>
    <w:rsid w:val="00944C77"/>
    <w:rsid w:val="009507A9"/>
    <w:rsid w:val="00951417"/>
    <w:rsid w:val="009538C5"/>
    <w:rsid w:val="00954223"/>
    <w:rsid w:val="00956015"/>
    <w:rsid w:val="00960A8B"/>
    <w:rsid w:val="0096121D"/>
    <w:rsid w:val="00963ED3"/>
    <w:rsid w:val="00965A36"/>
    <w:rsid w:val="00973596"/>
    <w:rsid w:val="00980731"/>
    <w:rsid w:val="00985FB8"/>
    <w:rsid w:val="009872BB"/>
    <w:rsid w:val="009945CE"/>
    <w:rsid w:val="00994F7E"/>
    <w:rsid w:val="009A1E88"/>
    <w:rsid w:val="009A25A5"/>
    <w:rsid w:val="009A5DB2"/>
    <w:rsid w:val="009A67E8"/>
    <w:rsid w:val="009B2A87"/>
    <w:rsid w:val="009B6F7C"/>
    <w:rsid w:val="009C272D"/>
    <w:rsid w:val="009C510F"/>
    <w:rsid w:val="009C5A2B"/>
    <w:rsid w:val="009D285E"/>
    <w:rsid w:val="009D7543"/>
    <w:rsid w:val="009F4309"/>
    <w:rsid w:val="00A060EC"/>
    <w:rsid w:val="00A1044A"/>
    <w:rsid w:val="00A13C46"/>
    <w:rsid w:val="00A13FEC"/>
    <w:rsid w:val="00A15503"/>
    <w:rsid w:val="00A15846"/>
    <w:rsid w:val="00A20965"/>
    <w:rsid w:val="00A20BE4"/>
    <w:rsid w:val="00A22026"/>
    <w:rsid w:val="00A36E6F"/>
    <w:rsid w:val="00A374C3"/>
    <w:rsid w:val="00A41EBD"/>
    <w:rsid w:val="00A44626"/>
    <w:rsid w:val="00A50552"/>
    <w:rsid w:val="00A505DB"/>
    <w:rsid w:val="00A569E5"/>
    <w:rsid w:val="00A60BE6"/>
    <w:rsid w:val="00A626E5"/>
    <w:rsid w:val="00A63CE0"/>
    <w:rsid w:val="00A67837"/>
    <w:rsid w:val="00A67FF4"/>
    <w:rsid w:val="00A71BEA"/>
    <w:rsid w:val="00A74561"/>
    <w:rsid w:val="00A74782"/>
    <w:rsid w:val="00A82DEB"/>
    <w:rsid w:val="00A842E1"/>
    <w:rsid w:val="00A857DA"/>
    <w:rsid w:val="00A9062B"/>
    <w:rsid w:val="00A926A0"/>
    <w:rsid w:val="00A94EDC"/>
    <w:rsid w:val="00A9507B"/>
    <w:rsid w:val="00AA6B11"/>
    <w:rsid w:val="00AA7227"/>
    <w:rsid w:val="00AA747A"/>
    <w:rsid w:val="00AB07A7"/>
    <w:rsid w:val="00AB0A51"/>
    <w:rsid w:val="00AB57BD"/>
    <w:rsid w:val="00AC084A"/>
    <w:rsid w:val="00AC244B"/>
    <w:rsid w:val="00AC2E38"/>
    <w:rsid w:val="00AC4A47"/>
    <w:rsid w:val="00AD25F6"/>
    <w:rsid w:val="00AD4E13"/>
    <w:rsid w:val="00AE75C3"/>
    <w:rsid w:val="00AF015E"/>
    <w:rsid w:val="00AF35A8"/>
    <w:rsid w:val="00AF5595"/>
    <w:rsid w:val="00B00624"/>
    <w:rsid w:val="00B0232B"/>
    <w:rsid w:val="00B058D4"/>
    <w:rsid w:val="00B120DB"/>
    <w:rsid w:val="00B20134"/>
    <w:rsid w:val="00B20BD4"/>
    <w:rsid w:val="00B26BEC"/>
    <w:rsid w:val="00B27152"/>
    <w:rsid w:val="00B3014E"/>
    <w:rsid w:val="00B31F1F"/>
    <w:rsid w:val="00B42010"/>
    <w:rsid w:val="00B466B1"/>
    <w:rsid w:val="00B51CC1"/>
    <w:rsid w:val="00B528B8"/>
    <w:rsid w:val="00B5567E"/>
    <w:rsid w:val="00B60C8F"/>
    <w:rsid w:val="00B6255E"/>
    <w:rsid w:val="00B70941"/>
    <w:rsid w:val="00B762A2"/>
    <w:rsid w:val="00B80DD6"/>
    <w:rsid w:val="00B84EE6"/>
    <w:rsid w:val="00B8612A"/>
    <w:rsid w:val="00B9100A"/>
    <w:rsid w:val="00B9772B"/>
    <w:rsid w:val="00BA0832"/>
    <w:rsid w:val="00BA083A"/>
    <w:rsid w:val="00BA6401"/>
    <w:rsid w:val="00BA6FD5"/>
    <w:rsid w:val="00BB0711"/>
    <w:rsid w:val="00BB1BF6"/>
    <w:rsid w:val="00BB219B"/>
    <w:rsid w:val="00BB493D"/>
    <w:rsid w:val="00BC1577"/>
    <w:rsid w:val="00BC4D4D"/>
    <w:rsid w:val="00BC646A"/>
    <w:rsid w:val="00BC6CB2"/>
    <w:rsid w:val="00BD000F"/>
    <w:rsid w:val="00BD5039"/>
    <w:rsid w:val="00BD5C89"/>
    <w:rsid w:val="00BF249D"/>
    <w:rsid w:val="00BF481E"/>
    <w:rsid w:val="00BF5303"/>
    <w:rsid w:val="00C00EB0"/>
    <w:rsid w:val="00C07677"/>
    <w:rsid w:val="00C11568"/>
    <w:rsid w:val="00C14E9C"/>
    <w:rsid w:val="00C15476"/>
    <w:rsid w:val="00C2110E"/>
    <w:rsid w:val="00C2707F"/>
    <w:rsid w:val="00C27E12"/>
    <w:rsid w:val="00C30218"/>
    <w:rsid w:val="00C30B1D"/>
    <w:rsid w:val="00C325B5"/>
    <w:rsid w:val="00C3623E"/>
    <w:rsid w:val="00C37EFC"/>
    <w:rsid w:val="00C46BFD"/>
    <w:rsid w:val="00C47AD5"/>
    <w:rsid w:val="00C501F3"/>
    <w:rsid w:val="00C54A84"/>
    <w:rsid w:val="00C55C37"/>
    <w:rsid w:val="00C560B3"/>
    <w:rsid w:val="00C67405"/>
    <w:rsid w:val="00C706D8"/>
    <w:rsid w:val="00C75F45"/>
    <w:rsid w:val="00C811A3"/>
    <w:rsid w:val="00C827A3"/>
    <w:rsid w:val="00C82D6F"/>
    <w:rsid w:val="00C82DCD"/>
    <w:rsid w:val="00C850A2"/>
    <w:rsid w:val="00C915D6"/>
    <w:rsid w:val="00CB0063"/>
    <w:rsid w:val="00CB076E"/>
    <w:rsid w:val="00CB4D07"/>
    <w:rsid w:val="00CB6766"/>
    <w:rsid w:val="00CB7318"/>
    <w:rsid w:val="00CB777B"/>
    <w:rsid w:val="00CD4549"/>
    <w:rsid w:val="00CD5174"/>
    <w:rsid w:val="00CD5DFE"/>
    <w:rsid w:val="00CE5F2B"/>
    <w:rsid w:val="00CE67F9"/>
    <w:rsid w:val="00CF23FA"/>
    <w:rsid w:val="00CF3B0B"/>
    <w:rsid w:val="00CF4CFC"/>
    <w:rsid w:val="00CF5143"/>
    <w:rsid w:val="00CF7009"/>
    <w:rsid w:val="00CF70A0"/>
    <w:rsid w:val="00D04139"/>
    <w:rsid w:val="00D0538E"/>
    <w:rsid w:val="00D134EC"/>
    <w:rsid w:val="00D16EEC"/>
    <w:rsid w:val="00D21F3A"/>
    <w:rsid w:val="00D2276B"/>
    <w:rsid w:val="00D23E61"/>
    <w:rsid w:val="00D24778"/>
    <w:rsid w:val="00D258FC"/>
    <w:rsid w:val="00D271E4"/>
    <w:rsid w:val="00D276AF"/>
    <w:rsid w:val="00D328C7"/>
    <w:rsid w:val="00D32E0A"/>
    <w:rsid w:val="00D34B0C"/>
    <w:rsid w:val="00D40CC5"/>
    <w:rsid w:val="00D46635"/>
    <w:rsid w:val="00D46754"/>
    <w:rsid w:val="00D47241"/>
    <w:rsid w:val="00D52115"/>
    <w:rsid w:val="00D70EE3"/>
    <w:rsid w:val="00D749B9"/>
    <w:rsid w:val="00D875F5"/>
    <w:rsid w:val="00D90DDE"/>
    <w:rsid w:val="00D92FBC"/>
    <w:rsid w:val="00D9450B"/>
    <w:rsid w:val="00D948AE"/>
    <w:rsid w:val="00D95C67"/>
    <w:rsid w:val="00D96BB9"/>
    <w:rsid w:val="00DA2BBA"/>
    <w:rsid w:val="00DA77B1"/>
    <w:rsid w:val="00DB0F28"/>
    <w:rsid w:val="00DB3B33"/>
    <w:rsid w:val="00DC7424"/>
    <w:rsid w:val="00DC77A8"/>
    <w:rsid w:val="00DC7EBD"/>
    <w:rsid w:val="00DE0792"/>
    <w:rsid w:val="00DE1F3D"/>
    <w:rsid w:val="00DE3780"/>
    <w:rsid w:val="00DE6311"/>
    <w:rsid w:val="00DE78D8"/>
    <w:rsid w:val="00DF122D"/>
    <w:rsid w:val="00DF46BF"/>
    <w:rsid w:val="00E003D1"/>
    <w:rsid w:val="00E01C96"/>
    <w:rsid w:val="00E01DA7"/>
    <w:rsid w:val="00E104C3"/>
    <w:rsid w:val="00E15A9B"/>
    <w:rsid w:val="00E22AEE"/>
    <w:rsid w:val="00E23F2E"/>
    <w:rsid w:val="00E23FF3"/>
    <w:rsid w:val="00E24863"/>
    <w:rsid w:val="00E276C9"/>
    <w:rsid w:val="00E3311C"/>
    <w:rsid w:val="00E3379A"/>
    <w:rsid w:val="00E35559"/>
    <w:rsid w:val="00E36477"/>
    <w:rsid w:val="00E417D4"/>
    <w:rsid w:val="00E42C44"/>
    <w:rsid w:val="00E4465B"/>
    <w:rsid w:val="00E46550"/>
    <w:rsid w:val="00E4799D"/>
    <w:rsid w:val="00E47E07"/>
    <w:rsid w:val="00E53905"/>
    <w:rsid w:val="00E551FC"/>
    <w:rsid w:val="00E56013"/>
    <w:rsid w:val="00E6264E"/>
    <w:rsid w:val="00E65DC0"/>
    <w:rsid w:val="00E718DB"/>
    <w:rsid w:val="00E75466"/>
    <w:rsid w:val="00E819C3"/>
    <w:rsid w:val="00E85269"/>
    <w:rsid w:val="00E85F68"/>
    <w:rsid w:val="00E876CE"/>
    <w:rsid w:val="00E9104B"/>
    <w:rsid w:val="00E974C8"/>
    <w:rsid w:val="00EA4178"/>
    <w:rsid w:val="00EA581C"/>
    <w:rsid w:val="00EA62B8"/>
    <w:rsid w:val="00EB25B0"/>
    <w:rsid w:val="00EB371E"/>
    <w:rsid w:val="00EB62CD"/>
    <w:rsid w:val="00EC1984"/>
    <w:rsid w:val="00EC6EAE"/>
    <w:rsid w:val="00EC76BF"/>
    <w:rsid w:val="00EE199A"/>
    <w:rsid w:val="00EE207D"/>
    <w:rsid w:val="00EF5D78"/>
    <w:rsid w:val="00F00A47"/>
    <w:rsid w:val="00F023C7"/>
    <w:rsid w:val="00F02C15"/>
    <w:rsid w:val="00F05227"/>
    <w:rsid w:val="00F06F21"/>
    <w:rsid w:val="00F1060D"/>
    <w:rsid w:val="00F134BD"/>
    <w:rsid w:val="00F203D3"/>
    <w:rsid w:val="00F215F4"/>
    <w:rsid w:val="00F527EC"/>
    <w:rsid w:val="00F56C35"/>
    <w:rsid w:val="00F61B91"/>
    <w:rsid w:val="00F6412A"/>
    <w:rsid w:val="00F658A8"/>
    <w:rsid w:val="00F660C0"/>
    <w:rsid w:val="00F67840"/>
    <w:rsid w:val="00F840D9"/>
    <w:rsid w:val="00F907A8"/>
    <w:rsid w:val="00F91729"/>
    <w:rsid w:val="00F97835"/>
    <w:rsid w:val="00FA0184"/>
    <w:rsid w:val="00FA2B15"/>
    <w:rsid w:val="00FA7AB3"/>
    <w:rsid w:val="00FB1677"/>
    <w:rsid w:val="00FB71FE"/>
    <w:rsid w:val="00FB72EA"/>
    <w:rsid w:val="00FC129A"/>
    <w:rsid w:val="00FC160B"/>
    <w:rsid w:val="00FC2B63"/>
    <w:rsid w:val="00FC53C5"/>
    <w:rsid w:val="00FC6AB3"/>
    <w:rsid w:val="00FD1EF9"/>
    <w:rsid w:val="00FD2C36"/>
    <w:rsid w:val="00FD6A5F"/>
    <w:rsid w:val="00FE3448"/>
    <w:rsid w:val="00FE3B66"/>
    <w:rsid w:val="00FE7EDA"/>
    <w:rsid w:val="00FF0BCF"/>
    <w:rsid w:val="00FF250D"/>
    <w:rsid w:val="00FF2DB0"/>
    <w:rsid w:val="00FF7F0F"/>
    <w:rsid w:val="010D5FC6"/>
    <w:rsid w:val="016C2B59"/>
    <w:rsid w:val="018A0E13"/>
    <w:rsid w:val="01DA571A"/>
    <w:rsid w:val="06AF0F13"/>
    <w:rsid w:val="074A1304"/>
    <w:rsid w:val="08CD033C"/>
    <w:rsid w:val="0AC32834"/>
    <w:rsid w:val="0B4F5C9B"/>
    <w:rsid w:val="0B9B0319"/>
    <w:rsid w:val="0B9E129E"/>
    <w:rsid w:val="0E8E7068"/>
    <w:rsid w:val="107B6FA9"/>
    <w:rsid w:val="17CC781A"/>
    <w:rsid w:val="21667FDB"/>
    <w:rsid w:val="22C91E20"/>
    <w:rsid w:val="244D18DE"/>
    <w:rsid w:val="248A1E01"/>
    <w:rsid w:val="24D70955"/>
    <w:rsid w:val="26933B28"/>
    <w:rsid w:val="27C94452"/>
    <w:rsid w:val="2CA049C5"/>
    <w:rsid w:val="2D5B0F92"/>
    <w:rsid w:val="2E625C66"/>
    <w:rsid w:val="30D80783"/>
    <w:rsid w:val="32890278"/>
    <w:rsid w:val="353747AB"/>
    <w:rsid w:val="365F7944"/>
    <w:rsid w:val="37E7616C"/>
    <w:rsid w:val="3BC21C9A"/>
    <w:rsid w:val="3E671909"/>
    <w:rsid w:val="41C041EE"/>
    <w:rsid w:val="49190F7D"/>
    <w:rsid w:val="4A896855"/>
    <w:rsid w:val="4E593747"/>
    <w:rsid w:val="4EEA5B05"/>
    <w:rsid w:val="4F856AB2"/>
    <w:rsid w:val="51AB0F0B"/>
    <w:rsid w:val="53705BB6"/>
    <w:rsid w:val="5A8A64C1"/>
    <w:rsid w:val="5B2F10A5"/>
    <w:rsid w:val="5C2667BC"/>
    <w:rsid w:val="5CBA4AB1"/>
    <w:rsid w:val="5EA266C4"/>
    <w:rsid w:val="609B0853"/>
    <w:rsid w:val="62295C08"/>
    <w:rsid w:val="6262476A"/>
    <w:rsid w:val="654031AC"/>
    <w:rsid w:val="680E2045"/>
    <w:rsid w:val="69756318"/>
    <w:rsid w:val="6B4B4A16"/>
    <w:rsid w:val="6FCD7A7D"/>
    <w:rsid w:val="6FD74B0A"/>
    <w:rsid w:val="70703A03"/>
    <w:rsid w:val="797926D7"/>
    <w:rsid w:val="7EA15EC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2913F106"/>
  <w15:docId w15:val="{CB6E6BB9-DC13-4879-81C6-C38E0EE43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index 1" w:semiHidden="1" w:qFormat="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1"/>
    <w:lsdException w:name="header" w:uiPriority="99"/>
    <w:lsdException w:name="footer" w:uiPriority="99" w:qFormat="1"/>
    <w:lsdException w:name="index heading" w:semiHidden="1" w:uiPriority="99" w:unhideWhenUsed="1"/>
    <w:lsdException w:name="caption" w:uiPriority="99" w:qFormat="1"/>
    <w:lsdException w:name="table of figures" w:semiHidden="1" w:qFormat="1"/>
    <w:lsdException w:name="envelope address" w:semiHidden="1" w:qFormat="1"/>
    <w:lsdException w:name="envelope return" w:semiHidden="1" w:qFormat="1"/>
    <w:lsdException w:name="footnote reference" w:semiHidden="1" w:qFormat="1"/>
    <w:lsdException w:name="line number" w:semiHidden="1" w:qFormat="1"/>
    <w:lsdException w:name="endnote reference" w:semiHidden="1" w:uiPriority="99" w:unhideWhenUsed="1"/>
    <w:lsdException w:name="endnote text" w:semiHidden="1" w:uiPriority="99" w:unhideWhenUsed="1"/>
    <w:lsdException w:name="table of authorities" w:semiHidden="1" w:qFormat="1"/>
    <w:lsdException w:name="macro" w:semiHidden="1" w:uiPriority="99" w:unhideWhenUsed="1"/>
    <w:lsdException w:name="toa heading" w:semiHidden="1" w:qFormat="1"/>
    <w:lsdException w:name="List Bullet" w:semiHidden="1"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Closing" w:semiHidden="1" w:qFormat="1"/>
    <w:lsdException w:name="Signature" w:semiHidden="1" w:qFormat="1"/>
    <w:lsdException w:name="Default Paragraph Font" w:semiHidden="1" w:uiPriority="1" w:unhideWhenUsed="1"/>
    <w:lsdException w:name="Body Text" w:unhideWhenUsed="1"/>
    <w:lsdException w:name="Body Text Indent" w:unhideWhenUsed="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alutation" w:semiHidden="1" w:qFormat="1"/>
    <w:lsdException w:name="Note Heading" w:uiPriority="99"/>
    <w:lsdException w:name="Block Text" w:uiPriority="99"/>
    <w:lsdException w:name="Hyperlink" w:uiPriority="99"/>
    <w:lsdException w:name="Strong" w:uiPriority="22"/>
    <w:lsdException w:name="Document Map" w:semiHidden="1"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pPr>
      <w:widowControl w:val="0"/>
      <w:spacing w:line="360" w:lineRule="auto"/>
      <w:ind w:firstLineChars="200" w:firstLine="480"/>
      <w:jc w:val="both"/>
    </w:pPr>
    <w:rPr>
      <w:kern w:val="2"/>
      <w:sz w:val="24"/>
    </w:rPr>
  </w:style>
  <w:style w:type="paragraph" w:styleId="1">
    <w:name w:val="heading 1"/>
    <w:basedOn w:val="a3"/>
    <w:next w:val="a3"/>
    <w:link w:val="10"/>
    <w:qFormat/>
    <w:pPr>
      <w:keepNext/>
      <w:keepLines/>
      <w:numPr>
        <w:numId w:val="1"/>
      </w:numPr>
      <w:tabs>
        <w:tab w:val="left" w:pos="0"/>
        <w:tab w:val="left" w:pos="432"/>
      </w:tabs>
      <w:spacing w:beforeLines="100"/>
      <w:ind w:left="0" w:firstLineChars="0"/>
      <w:outlineLvl w:val="0"/>
    </w:pPr>
    <w:rPr>
      <w:rFonts w:ascii="黑体" w:eastAsia="黑体" w:hAnsi="黑体"/>
      <w:b/>
      <w:bCs/>
      <w:kern w:val="44"/>
      <w:sz w:val="36"/>
      <w:szCs w:val="44"/>
    </w:rPr>
  </w:style>
  <w:style w:type="paragraph" w:styleId="2">
    <w:name w:val="heading 2"/>
    <w:basedOn w:val="a3"/>
    <w:next w:val="a3"/>
    <w:link w:val="22"/>
    <w:qFormat/>
    <w:pPr>
      <w:keepNext/>
      <w:keepLines/>
      <w:numPr>
        <w:ilvl w:val="1"/>
        <w:numId w:val="1"/>
      </w:numPr>
      <w:tabs>
        <w:tab w:val="left" w:pos="0"/>
        <w:tab w:val="left" w:pos="360"/>
        <w:tab w:val="left" w:pos="432"/>
      </w:tabs>
      <w:spacing w:line="240" w:lineRule="auto"/>
      <w:ind w:left="0" w:firstLineChars="0" w:firstLine="0"/>
      <w:outlineLvl w:val="1"/>
    </w:pPr>
    <w:rPr>
      <w:rFonts w:ascii="Arial" w:eastAsia="黑体" w:hAnsi="Arial"/>
      <w:b/>
      <w:bCs/>
      <w:sz w:val="32"/>
      <w:szCs w:val="32"/>
    </w:rPr>
  </w:style>
  <w:style w:type="paragraph" w:styleId="3">
    <w:name w:val="heading 3"/>
    <w:basedOn w:val="a3"/>
    <w:next w:val="a3"/>
    <w:link w:val="32"/>
    <w:qFormat/>
    <w:pPr>
      <w:keepNext/>
      <w:keepLines/>
      <w:numPr>
        <w:ilvl w:val="2"/>
        <w:numId w:val="1"/>
      </w:numPr>
      <w:tabs>
        <w:tab w:val="left" w:pos="432"/>
        <w:tab w:val="left" w:pos="720"/>
      </w:tabs>
      <w:ind w:left="0" w:firstLineChars="0" w:firstLine="0"/>
      <w:outlineLvl w:val="2"/>
    </w:pPr>
    <w:rPr>
      <w:rFonts w:eastAsia="黑体"/>
      <w:b/>
      <w:bCs/>
      <w:kern w:val="0"/>
      <w:sz w:val="28"/>
      <w:szCs w:val="32"/>
    </w:rPr>
  </w:style>
  <w:style w:type="paragraph" w:styleId="4">
    <w:name w:val="heading 4"/>
    <w:basedOn w:val="a3"/>
    <w:next w:val="a3"/>
    <w:link w:val="42"/>
    <w:qFormat/>
    <w:pPr>
      <w:keepNext/>
      <w:keepLines/>
      <w:numPr>
        <w:ilvl w:val="3"/>
        <w:numId w:val="1"/>
      </w:numPr>
      <w:tabs>
        <w:tab w:val="left" w:pos="0"/>
        <w:tab w:val="left" w:pos="432"/>
      </w:tabs>
      <w:spacing w:beforeLines="50"/>
      <w:ind w:left="0" w:firstLineChars="0" w:firstLine="0"/>
      <w:outlineLvl w:val="3"/>
    </w:pPr>
    <w:rPr>
      <w:rFonts w:eastAsia="黑体"/>
      <w:bCs/>
      <w:kern w:val="0"/>
      <w:szCs w:val="28"/>
    </w:rPr>
  </w:style>
  <w:style w:type="paragraph" w:styleId="5">
    <w:name w:val="heading 5"/>
    <w:basedOn w:val="a3"/>
    <w:next w:val="a4"/>
    <w:link w:val="52"/>
    <w:qFormat/>
    <w:pPr>
      <w:keepNext/>
      <w:keepLines/>
      <w:numPr>
        <w:ilvl w:val="4"/>
        <w:numId w:val="1"/>
      </w:numPr>
      <w:tabs>
        <w:tab w:val="left" w:pos="0"/>
        <w:tab w:val="left" w:pos="432"/>
      </w:tabs>
      <w:spacing w:before="280" w:after="290" w:line="376" w:lineRule="auto"/>
      <w:ind w:firstLineChars="0" w:firstLine="0"/>
      <w:outlineLvl w:val="4"/>
    </w:pPr>
    <w:rPr>
      <w:b/>
      <w:bCs/>
      <w:sz w:val="28"/>
      <w:szCs w:val="28"/>
    </w:rPr>
  </w:style>
  <w:style w:type="paragraph" w:styleId="6">
    <w:name w:val="heading 6"/>
    <w:basedOn w:val="a3"/>
    <w:next w:val="a4"/>
    <w:link w:val="60"/>
    <w:qFormat/>
    <w:pPr>
      <w:keepNext/>
      <w:keepLines/>
      <w:numPr>
        <w:ilvl w:val="5"/>
        <w:numId w:val="1"/>
      </w:numPr>
      <w:tabs>
        <w:tab w:val="left" w:pos="0"/>
        <w:tab w:val="left" w:pos="432"/>
      </w:tabs>
      <w:spacing w:before="240" w:after="64" w:line="320" w:lineRule="auto"/>
      <w:ind w:firstLineChars="0" w:firstLine="0"/>
      <w:outlineLvl w:val="5"/>
    </w:pPr>
    <w:rPr>
      <w:rFonts w:ascii="Arial" w:eastAsia="黑体" w:hAnsi="Arial"/>
      <w:b/>
      <w:bCs/>
      <w:szCs w:val="24"/>
    </w:rPr>
  </w:style>
  <w:style w:type="paragraph" w:styleId="7">
    <w:name w:val="heading 7"/>
    <w:basedOn w:val="a3"/>
    <w:next w:val="a4"/>
    <w:link w:val="70"/>
    <w:pPr>
      <w:keepNext/>
      <w:keepLines/>
      <w:numPr>
        <w:ilvl w:val="6"/>
        <w:numId w:val="1"/>
      </w:numPr>
      <w:tabs>
        <w:tab w:val="left" w:pos="0"/>
        <w:tab w:val="left" w:pos="432"/>
      </w:tabs>
      <w:spacing w:before="240" w:after="64" w:line="320" w:lineRule="auto"/>
      <w:ind w:firstLineChars="0" w:firstLine="0"/>
      <w:outlineLvl w:val="6"/>
    </w:pPr>
    <w:rPr>
      <w:b/>
      <w:bCs/>
      <w:szCs w:val="24"/>
    </w:rPr>
  </w:style>
  <w:style w:type="paragraph" w:styleId="8">
    <w:name w:val="heading 8"/>
    <w:basedOn w:val="a3"/>
    <w:next w:val="a4"/>
    <w:link w:val="80"/>
    <w:pPr>
      <w:keepNext/>
      <w:keepLines/>
      <w:numPr>
        <w:ilvl w:val="7"/>
        <w:numId w:val="1"/>
      </w:numPr>
      <w:tabs>
        <w:tab w:val="left" w:pos="0"/>
        <w:tab w:val="left" w:pos="432"/>
      </w:tabs>
      <w:spacing w:before="240" w:after="64" w:line="320" w:lineRule="auto"/>
      <w:ind w:firstLineChars="0" w:firstLine="0"/>
      <w:outlineLvl w:val="7"/>
    </w:pPr>
    <w:rPr>
      <w:rFonts w:ascii="Arial" w:eastAsia="黑体" w:hAnsi="Arial"/>
      <w:szCs w:val="24"/>
    </w:rPr>
  </w:style>
  <w:style w:type="paragraph" w:styleId="9">
    <w:name w:val="heading 9"/>
    <w:basedOn w:val="a3"/>
    <w:next w:val="a4"/>
    <w:link w:val="90"/>
    <w:pPr>
      <w:keepNext/>
      <w:keepLines/>
      <w:numPr>
        <w:ilvl w:val="8"/>
        <w:numId w:val="1"/>
      </w:numPr>
      <w:tabs>
        <w:tab w:val="left" w:pos="0"/>
        <w:tab w:val="left" w:pos="432"/>
      </w:tabs>
      <w:spacing w:before="240" w:after="64" w:line="320" w:lineRule="auto"/>
      <w:ind w:firstLineChars="0" w:firstLine="0"/>
      <w:outlineLvl w:val="8"/>
    </w:pPr>
    <w:rPr>
      <w:rFonts w:ascii="Arial" w:eastAsia="黑体" w:hAnsi="Arial"/>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Normal Indent"/>
    <w:basedOn w:val="a3"/>
    <w:link w:val="a8"/>
    <w:pPr>
      <w:ind w:firstLine="420"/>
    </w:pPr>
    <w:rPr>
      <w:rFonts w:ascii="Calibri" w:hAnsi="Calibri" w:cs="黑体"/>
      <w:sz w:val="21"/>
      <w:szCs w:val="24"/>
    </w:rPr>
  </w:style>
  <w:style w:type="paragraph" w:styleId="33">
    <w:name w:val="List 3"/>
    <w:basedOn w:val="a3"/>
    <w:semiHidden/>
    <w:qFormat/>
    <w:pPr>
      <w:spacing w:line="240" w:lineRule="auto"/>
      <w:ind w:leftChars="400" w:left="100" w:hangingChars="200" w:hanging="200"/>
    </w:pPr>
    <w:rPr>
      <w:sz w:val="21"/>
      <w:szCs w:val="24"/>
    </w:rPr>
  </w:style>
  <w:style w:type="paragraph" w:styleId="TOC7">
    <w:name w:val="toc 7"/>
    <w:basedOn w:val="a3"/>
    <w:next w:val="a3"/>
    <w:uiPriority w:val="39"/>
    <w:pPr>
      <w:ind w:leftChars="1200" w:left="2520"/>
    </w:pPr>
  </w:style>
  <w:style w:type="paragraph" w:styleId="20">
    <w:name w:val="List Number 2"/>
    <w:basedOn w:val="a3"/>
    <w:semiHidden/>
    <w:qFormat/>
    <w:pPr>
      <w:numPr>
        <w:numId w:val="2"/>
      </w:numPr>
      <w:tabs>
        <w:tab w:val="clear" w:pos="780"/>
        <w:tab w:val="left" w:pos="360"/>
      </w:tabs>
      <w:spacing w:line="240" w:lineRule="auto"/>
      <w:ind w:left="0" w:firstLine="480"/>
    </w:pPr>
    <w:rPr>
      <w:sz w:val="21"/>
      <w:szCs w:val="24"/>
    </w:rPr>
  </w:style>
  <w:style w:type="paragraph" w:styleId="a9">
    <w:name w:val="table of authorities"/>
    <w:basedOn w:val="a3"/>
    <w:next w:val="a3"/>
    <w:semiHidden/>
    <w:qFormat/>
    <w:pPr>
      <w:spacing w:line="240" w:lineRule="auto"/>
      <w:ind w:leftChars="200" w:left="420"/>
    </w:pPr>
    <w:rPr>
      <w:sz w:val="21"/>
      <w:szCs w:val="24"/>
    </w:rPr>
  </w:style>
  <w:style w:type="paragraph" w:styleId="aa">
    <w:name w:val="Note Heading"/>
    <w:basedOn w:val="a3"/>
    <w:next w:val="a3"/>
    <w:link w:val="ab"/>
    <w:uiPriority w:val="99"/>
    <w:pPr>
      <w:spacing w:line="240" w:lineRule="auto"/>
      <w:jc w:val="center"/>
    </w:pPr>
    <w:rPr>
      <w:sz w:val="21"/>
      <w:szCs w:val="24"/>
    </w:rPr>
  </w:style>
  <w:style w:type="paragraph" w:styleId="41">
    <w:name w:val="List Bullet 4"/>
    <w:basedOn w:val="a3"/>
    <w:semiHidden/>
    <w:qFormat/>
    <w:pPr>
      <w:numPr>
        <w:numId w:val="3"/>
      </w:numPr>
      <w:spacing w:line="240" w:lineRule="auto"/>
    </w:pPr>
    <w:rPr>
      <w:sz w:val="21"/>
      <w:szCs w:val="24"/>
    </w:rPr>
  </w:style>
  <w:style w:type="paragraph" w:styleId="ac">
    <w:name w:val="E-mail Signature"/>
    <w:basedOn w:val="a3"/>
    <w:link w:val="ad"/>
    <w:semiHidden/>
    <w:qFormat/>
    <w:pPr>
      <w:spacing w:line="240" w:lineRule="auto"/>
    </w:pPr>
    <w:rPr>
      <w:sz w:val="21"/>
      <w:szCs w:val="24"/>
    </w:rPr>
  </w:style>
  <w:style w:type="paragraph" w:styleId="ae">
    <w:name w:val="List Number"/>
    <w:basedOn w:val="a3"/>
    <w:semiHidden/>
    <w:qFormat/>
    <w:pPr>
      <w:tabs>
        <w:tab w:val="left" w:pos="360"/>
      </w:tabs>
      <w:spacing w:line="240" w:lineRule="auto"/>
      <w:ind w:left="360" w:hangingChars="200" w:hanging="360"/>
    </w:pPr>
    <w:rPr>
      <w:sz w:val="21"/>
      <w:szCs w:val="24"/>
    </w:rPr>
  </w:style>
  <w:style w:type="paragraph" w:styleId="af">
    <w:name w:val="caption"/>
    <w:basedOn w:val="a3"/>
    <w:next w:val="a3"/>
    <w:uiPriority w:val="99"/>
    <w:qFormat/>
    <w:pPr>
      <w:adjustRightInd w:val="0"/>
      <w:snapToGrid w:val="0"/>
      <w:spacing w:beforeLines="50" w:line="240" w:lineRule="auto"/>
      <w:ind w:firstLineChars="0" w:firstLine="0"/>
      <w:jc w:val="center"/>
    </w:pPr>
    <w:rPr>
      <w:rFonts w:eastAsia="黑体"/>
      <w:b/>
      <w:szCs w:val="21"/>
    </w:rPr>
  </w:style>
  <w:style w:type="paragraph" w:styleId="a">
    <w:name w:val="List Bullet"/>
    <w:basedOn w:val="a3"/>
    <w:semiHidden/>
    <w:qFormat/>
    <w:pPr>
      <w:numPr>
        <w:numId w:val="4"/>
      </w:numPr>
      <w:spacing w:line="240" w:lineRule="auto"/>
    </w:pPr>
    <w:rPr>
      <w:sz w:val="21"/>
      <w:szCs w:val="24"/>
    </w:rPr>
  </w:style>
  <w:style w:type="paragraph" w:styleId="af0">
    <w:name w:val="envelope address"/>
    <w:basedOn w:val="a3"/>
    <w:semiHidden/>
    <w:qFormat/>
    <w:pPr>
      <w:framePr w:w="7920" w:h="1980" w:hRule="exact" w:hSpace="180" w:wrap="around" w:hAnchor="page" w:xAlign="center" w:yAlign="bottom"/>
      <w:snapToGrid w:val="0"/>
      <w:spacing w:line="240" w:lineRule="auto"/>
      <w:ind w:leftChars="1400" w:left="100"/>
    </w:pPr>
    <w:rPr>
      <w:rFonts w:ascii="Arial" w:hAnsi="Arial" w:cs="Arial"/>
      <w:szCs w:val="24"/>
    </w:rPr>
  </w:style>
  <w:style w:type="paragraph" w:styleId="af1">
    <w:name w:val="Document Map"/>
    <w:basedOn w:val="a3"/>
    <w:link w:val="af2"/>
    <w:semiHidden/>
    <w:qFormat/>
    <w:pPr>
      <w:shd w:val="clear" w:color="auto" w:fill="000080"/>
    </w:pPr>
  </w:style>
  <w:style w:type="paragraph" w:styleId="af3">
    <w:name w:val="toa heading"/>
    <w:basedOn w:val="a3"/>
    <w:next w:val="a3"/>
    <w:semiHidden/>
    <w:qFormat/>
    <w:pPr>
      <w:spacing w:before="120" w:line="240" w:lineRule="auto"/>
    </w:pPr>
    <w:rPr>
      <w:rFonts w:ascii="Arial" w:hAnsi="Arial"/>
    </w:rPr>
  </w:style>
  <w:style w:type="paragraph" w:styleId="af4">
    <w:name w:val="annotation text"/>
    <w:basedOn w:val="a3"/>
    <w:link w:val="af5"/>
    <w:unhideWhenUsed/>
    <w:pPr>
      <w:jc w:val="left"/>
    </w:pPr>
  </w:style>
  <w:style w:type="paragraph" w:styleId="af6">
    <w:name w:val="Salutation"/>
    <w:basedOn w:val="a3"/>
    <w:next w:val="a3"/>
    <w:link w:val="af7"/>
    <w:semiHidden/>
    <w:qFormat/>
    <w:pPr>
      <w:spacing w:line="240" w:lineRule="auto"/>
    </w:pPr>
    <w:rPr>
      <w:sz w:val="21"/>
      <w:szCs w:val="24"/>
    </w:rPr>
  </w:style>
  <w:style w:type="paragraph" w:styleId="34">
    <w:name w:val="Body Text 3"/>
    <w:basedOn w:val="a3"/>
    <w:link w:val="35"/>
    <w:pPr>
      <w:spacing w:after="120"/>
    </w:pPr>
    <w:rPr>
      <w:sz w:val="16"/>
      <w:szCs w:val="16"/>
    </w:rPr>
  </w:style>
  <w:style w:type="paragraph" w:styleId="af8">
    <w:name w:val="Closing"/>
    <w:basedOn w:val="a3"/>
    <w:link w:val="af9"/>
    <w:semiHidden/>
    <w:qFormat/>
    <w:pPr>
      <w:spacing w:line="240" w:lineRule="auto"/>
      <w:ind w:leftChars="2100" w:left="100"/>
    </w:pPr>
    <w:rPr>
      <w:sz w:val="21"/>
      <w:szCs w:val="24"/>
    </w:rPr>
  </w:style>
  <w:style w:type="paragraph" w:styleId="31">
    <w:name w:val="List Bullet 3"/>
    <w:basedOn w:val="a3"/>
    <w:semiHidden/>
    <w:qFormat/>
    <w:pPr>
      <w:numPr>
        <w:numId w:val="5"/>
      </w:numPr>
      <w:spacing w:line="240" w:lineRule="auto"/>
    </w:pPr>
    <w:rPr>
      <w:sz w:val="21"/>
      <w:szCs w:val="24"/>
    </w:rPr>
  </w:style>
  <w:style w:type="paragraph" w:styleId="afa">
    <w:name w:val="Body Text"/>
    <w:basedOn w:val="a3"/>
    <w:link w:val="afb"/>
    <w:unhideWhenUsed/>
    <w:pPr>
      <w:spacing w:after="120"/>
    </w:pPr>
  </w:style>
  <w:style w:type="paragraph" w:styleId="afc">
    <w:name w:val="Body Text Indent"/>
    <w:basedOn w:val="a3"/>
    <w:link w:val="afd"/>
    <w:unhideWhenUsed/>
    <w:pPr>
      <w:spacing w:after="120"/>
      <w:ind w:leftChars="200" w:left="420"/>
    </w:pPr>
  </w:style>
  <w:style w:type="paragraph" w:styleId="30">
    <w:name w:val="List Number 3"/>
    <w:basedOn w:val="a3"/>
    <w:semiHidden/>
    <w:qFormat/>
    <w:pPr>
      <w:numPr>
        <w:numId w:val="6"/>
      </w:numPr>
      <w:spacing w:line="240" w:lineRule="auto"/>
    </w:pPr>
    <w:rPr>
      <w:sz w:val="21"/>
      <w:szCs w:val="24"/>
    </w:rPr>
  </w:style>
  <w:style w:type="paragraph" w:styleId="23">
    <w:name w:val="List 2"/>
    <w:basedOn w:val="a3"/>
    <w:semiHidden/>
    <w:qFormat/>
    <w:pPr>
      <w:spacing w:line="240" w:lineRule="auto"/>
      <w:ind w:leftChars="200" w:left="100" w:hangingChars="200" w:hanging="200"/>
    </w:pPr>
    <w:rPr>
      <w:sz w:val="21"/>
      <w:szCs w:val="24"/>
    </w:rPr>
  </w:style>
  <w:style w:type="paragraph" w:styleId="afe">
    <w:name w:val="List Continue"/>
    <w:basedOn w:val="a3"/>
    <w:semiHidden/>
    <w:qFormat/>
    <w:pPr>
      <w:spacing w:after="120" w:line="240" w:lineRule="auto"/>
      <w:ind w:leftChars="200" w:left="420"/>
    </w:pPr>
    <w:rPr>
      <w:sz w:val="21"/>
      <w:szCs w:val="24"/>
    </w:rPr>
  </w:style>
  <w:style w:type="paragraph" w:styleId="aff">
    <w:name w:val="Block Text"/>
    <w:basedOn w:val="a3"/>
    <w:uiPriority w:val="99"/>
    <w:pPr>
      <w:spacing w:after="120" w:line="240" w:lineRule="auto"/>
      <w:ind w:leftChars="700" w:left="1440" w:rightChars="700" w:right="1440"/>
    </w:pPr>
    <w:rPr>
      <w:sz w:val="21"/>
      <w:szCs w:val="24"/>
    </w:rPr>
  </w:style>
  <w:style w:type="paragraph" w:styleId="21">
    <w:name w:val="List Bullet 2"/>
    <w:basedOn w:val="a3"/>
    <w:semiHidden/>
    <w:qFormat/>
    <w:pPr>
      <w:numPr>
        <w:numId w:val="7"/>
      </w:numPr>
      <w:spacing w:line="240" w:lineRule="auto"/>
    </w:pPr>
    <w:rPr>
      <w:sz w:val="21"/>
      <w:szCs w:val="24"/>
    </w:rPr>
  </w:style>
  <w:style w:type="paragraph" w:styleId="TOC5">
    <w:name w:val="toc 5"/>
    <w:basedOn w:val="a3"/>
    <w:next w:val="a3"/>
    <w:uiPriority w:val="39"/>
    <w:pPr>
      <w:ind w:leftChars="800" w:left="1680"/>
    </w:pPr>
  </w:style>
  <w:style w:type="paragraph" w:styleId="TOC3">
    <w:name w:val="toc 3"/>
    <w:basedOn w:val="a3"/>
    <w:next w:val="a3"/>
    <w:uiPriority w:val="39"/>
    <w:pPr>
      <w:ind w:leftChars="400" w:left="840"/>
    </w:pPr>
  </w:style>
  <w:style w:type="paragraph" w:styleId="51">
    <w:name w:val="List Bullet 5"/>
    <w:basedOn w:val="a3"/>
    <w:semiHidden/>
    <w:qFormat/>
    <w:pPr>
      <w:numPr>
        <w:numId w:val="8"/>
      </w:numPr>
      <w:spacing w:line="240" w:lineRule="auto"/>
    </w:pPr>
    <w:rPr>
      <w:sz w:val="21"/>
      <w:szCs w:val="24"/>
    </w:rPr>
  </w:style>
  <w:style w:type="paragraph" w:styleId="40">
    <w:name w:val="List Number 4"/>
    <w:basedOn w:val="a3"/>
    <w:semiHidden/>
    <w:qFormat/>
    <w:pPr>
      <w:numPr>
        <w:numId w:val="9"/>
      </w:numPr>
      <w:spacing w:line="240" w:lineRule="auto"/>
    </w:pPr>
    <w:rPr>
      <w:sz w:val="21"/>
      <w:szCs w:val="24"/>
    </w:rPr>
  </w:style>
  <w:style w:type="paragraph" w:styleId="TOC8">
    <w:name w:val="toc 8"/>
    <w:basedOn w:val="a3"/>
    <w:next w:val="a3"/>
    <w:uiPriority w:val="39"/>
    <w:pPr>
      <w:ind w:leftChars="1400" w:left="2940"/>
    </w:pPr>
  </w:style>
  <w:style w:type="paragraph" w:styleId="aff0">
    <w:name w:val="Date"/>
    <w:basedOn w:val="a3"/>
    <w:next w:val="a3"/>
    <w:link w:val="aff1"/>
    <w:pPr>
      <w:ind w:leftChars="2500" w:left="100"/>
    </w:pPr>
    <w:rPr>
      <w:rFonts w:ascii="Calibri" w:hAnsi="Calibri" w:cs="黑体"/>
      <w:szCs w:val="24"/>
    </w:rPr>
  </w:style>
  <w:style w:type="paragraph" w:styleId="24">
    <w:name w:val="Body Text Indent 2"/>
    <w:basedOn w:val="a3"/>
    <w:link w:val="25"/>
    <w:pPr>
      <w:spacing w:after="120" w:line="480" w:lineRule="auto"/>
      <w:ind w:leftChars="200" w:left="420"/>
    </w:pPr>
  </w:style>
  <w:style w:type="paragraph" w:styleId="53">
    <w:name w:val="List Continue 5"/>
    <w:basedOn w:val="a3"/>
    <w:semiHidden/>
    <w:qFormat/>
    <w:pPr>
      <w:spacing w:after="120" w:line="240" w:lineRule="auto"/>
      <w:ind w:leftChars="1000" w:left="2100"/>
    </w:pPr>
    <w:rPr>
      <w:sz w:val="21"/>
      <w:szCs w:val="24"/>
    </w:rPr>
  </w:style>
  <w:style w:type="paragraph" w:styleId="aff2">
    <w:name w:val="Balloon Text"/>
    <w:basedOn w:val="a3"/>
    <w:link w:val="aff3"/>
    <w:semiHidden/>
    <w:qFormat/>
    <w:rPr>
      <w:sz w:val="18"/>
      <w:szCs w:val="18"/>
    </w:rPr>
  </w:style>
  <w:style w:type="paragraph" w:styleId="aff4">
    <w:name w:val="footer"/>
    <w:basedOn w:val="a3"/>
    <w:link w:val="aff5"/>
    <w:uiPriority w:val="99"/>
    <w:qFormat/>
    <w:pPr>
      <w:tabs>
        <w:tab w:val="center" w:pos="4153"/>
        <w:tab w:val="right" w:pos="8306"/>
      </w:tabs>
      <w:snapToGrid w:val="0"/>
      <w:jc w:val="left"/>
    </w:pPr>
    <w:rPr>
      <w:rFonts w:ascii="Calibri" w:hAnsi="Calibri" w:cs="黑体"/>
      <w:sz w:val="18"/>
      <w:szCs w:val="24"/>
    </w:rPr>
  </w:style>
  <w:style w:type="paragraph" w:styleId="aff6">
    <w:name w:val="envelope return"/>
    <w:basedOn w:val="a3"/>
    <w:semiHidden/>
    <w:qFormat/>
    <w:pPr>
      <w:snapToGrid w:val="0"/>
      <w:spacing w:line="240" w:lineRule="auto"/>
    </w:pPr>
    <w:rPr>
      <w:rFonts w:ascii="Arial" w:hAnsi="Arial" w:cs="Arial"/>
      <w:sz w:val="21"/>
      <w:szCs w:val="24"/>
    </w:rPr>
  </w:style>
  <w:style w:type="paragraph" w:styleId="aff7">
    <w:name w:val="header"/>
    <w:basedOn w:val="a3"/>
    <w:link w:val="aff8"/>
    <w:uiPriority w:val="99"/>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kern w:val="0"/>
      <w:sz w:val="18"/>
    </w:rPr>
  </w:style>
  <w:style w:type="paragraph" w:styleId="aff9">
    <w:name w:val="Signature"/>
    <w:basedOn w:val="a3"/>
    <w:link w:val="affa"/>
    <w:semiHidden/>
    <w:qFormat/>
    <w:pPr>
      <w:spacing w:line="240" w:lineRule="auto"/>
      <w:ind w:leftChars="2100" w:left="100"/>
    </w:pPr>
    <w:rPr>
      <w:sz w:val="21"/>
      <w:szCs w:val="24"/>
    </w:rPr>
  </w:style>
  <w:style w:type="paragraph" w:styleId="TOC1">
    <w:name w:val="toc 1"/>
    <w:basedOn w:val="a3"/>
    <w:next w:val="a3"/>
    <w:uiPriority w:val="39"/>
  </w:style>
  <w:style w:type="paragraph" w:styleId="43">
    <w:name w:val="List Continue 4"/>
    <w:basedOn w:val="a3"/>
    <w:semiHidden/>
    <w:qFormat/>
    <w:pPr>
      <w:spacing w:after="120" w:line="240" w:lineRule="auto"/>
      <w:ind w:leftChars="800" w:left="1680"/>
    </w:pPr>
    <w:rPr>
      <w:sz w:val="21"/>
      <w:szCs w:val="24"/>
    </w:rPr>
  </w:style>
  <w:style w:type="paragraph" w:styleId="TOC4">
    <w:name w:val="toc 4"/>
    <w:basedOn w:val="a3"/>
    <w:next w:val="a3"/>
    <w:uiPriority w:val="39"/>
    <w:pPr>
      <w:ind w:leftChars="600" w:left="1260"/>
    </w:pPr>
  </w:style>
  <w:style w:type="paragraph" w:styleId="affb">
    <w:name w:val="Subtitle"/>
    <w:basedOn w:val="a3"/>
    <w:link w:val="affc"/>
    <w:pPr>
      <w:spacing w:before="240" w:after="60" w:line="312" w:lineRule="auto"/>
      <w:jc w:val="center"/>
      <w:outlineLvl w:val="1"/>
    </w:pPr>
    <w:rPr>
      <w:rFonts w:ascii="Arial" w:hAnsi="Arial" w:cs="Arial"/>
      <w:b/>
      <w:bCs/>
      <w:kern w:val="28"/>
      <w:sz w:val="32"/>
      <w:szCs w:val="32"/>
    </w:rPr>
  </w:style>
  <w:style w:type="paragraph" w:styleId="50">
    <w:name w:val="List Number 5"/>
    <w:basedOn w:val="a3"/>
    <w:semiHidden/>
    <w:qFormat/>
    <w:pPr>
      <w:numPr>
        <w:numId w:val="10"/>
      </w:numPr>
      <w:spacing w:line="240" w:lineRule="auto"/>
    </w:pPr>
    <w:rPr>
      <w:sz w:val="21"/>
      <w:szCs w:val="24"/>
    </w:rPr>
  </w:style>
  <w:style w:type="paragraph" w:styleId="affd">
    <w:name w:val="List"/>
    <w:basedOn w:val="a3"/>
    <w:pPr>
      <w:adjustRightInd w:val="0"/>
      <w:ind w:left="420" w:hanging="420"/>
      <w:jc w:val="left"/>
      <w:textAlignment w:val="baseline"/>
    </w:pPr>
    <w:rPr>
      <w:kern w:val="0"/>
      <w:sz w:val="28"/>
    </w:rPr>
  </w:style>
  <w:style w:type="paragraph" w:styleId="affe">
    <w:name w:val="footnote text"/>
    <w:basedOn w:val="a3"/>
    <w:link w:val="afff"/>
    <w:pPr>
      <w:adjustRightInd w:val="0"/>
      <w:spacing w:line="312" w:lineRule="atLeast"/>
      <w:jc w:val="left"/>
      <w:textAlignment w:val="baseline"/>
    </w:pPr>
    <w:rPr>
      <w:kern w:val="0"/>
      <w:sz w:val="18"/>
    </w:rPr>
  </w:style>
  <w:style w:type="paragraph" w:styleId="TOC6">
    <w:name w:val="toc 6"/>
    <w:basedOn w:val="a3"/>
    <w:next w:val="a3"/>
    <w:uiPriority w:val="39"/>
    <w:pPr>
      <w:ind w:leftChars="1000" w:left="2100"/>
    </w:pPr>
  </w:style>
  <w:style w:type="paragraph" w:styleId="54">
    <w:name w:val="List 5"/>
    <w:basedOn w:val="a3"/>
    <w:semiHidden/>
    <w:qFormat/>
    <w:pPr>
      <w:spacing w:line="240" w:lineRule="auto"/>
      <w:ind w:leftChars="800" w:left="100" w:hangingChars="200" w:hanging="200"/>
    </w:pPr>
    <w:rPr>
      <w:sz w:val="21"/>
      <w:szCs w:val="24"/>
    </w:rPr>
  </w:style>
  <w:style w:type="paragraph" w:styleId="36">
    <w:name w:val="Body Text Indent 3"/>
    <w:basedOn w:val="a3"/>
    <w:link w:val="37"/>
    <w:pPr>
      <w:adjustRightInd w:val="0"/>
      <w:snapToGrid w:val="0"/>
      <w:ind w:firstLine="560"/>
      <w:textAlignment w:val="baseline"/>
    </w:pPr>
    <w:rPr>
      <w:kern w:val="0"/>
      <w:sz w:val="28"/>
    </w:rPr>
  </w:style>
  <w:style w:type="paragraph" w:styleId="afff0">
    <w:name w:val="table of figures"/>
    <w:basedOn w:val="a3"/>
    <w:next w:val="a3"/>
    <w:semiHidden/>
    <w:qFormat/>
    <w:pPr>
      <w:spacing w:line="240" w:lineRule="auto"/>
      <w:jc w:val="center"/>
    </w:pPr>
    <w:rPr>
      <w:rFonts w:eastAsia="楷体_GB2312"/>
      <w:color w:val="000000"/>
      <w:spacing w:val="-4"/>
      <w:sz w:val="21"/>
    </w:rPr>
  </w:style>
  <w:style w:type="paragraph" w:styleId="TOC2">
    <w:name w:val="toc 2"/>
    <w:basedOn w:val="a3"/>
    <w:next w:val="a3"/>
    <w:uiPriority w:val="39"/>
    <w:pPr>
      <w:ind w:leftChars="200" w:left="420"/>
    </w:pPr>
  </w:style>
  <w:style w:type="paragraph" w:styleId="TOC9">
    <w:name w:val="toc 9"/>
    <w:basedOn w:val="a3"/>
    <w:next w:val="a3"/>
    <w:uiPriority w:val="39"/>
    <w:pPr>
      <w:ind w:leftChars="1600" w:left="3360"/>
    </w:pPr>
  </w:style>
  <w:style w:type="paragraph" w:styleId="26">
    <w:name w:val="Body Text 2"/>
    <w:basedOn w:val="a3"/>
    <w:link w:val="27"/>
    <w:pPr>
      <w:spacing w:after="120" w:line="480" w:lineRule="auto"/>
    </w:pPr>
    <w:rPr>
      <w:rFonts w:ascii="Calibri" w:hAnsi="Calibri" w:cs="黑体"/>
      <w:sz w:val="21"/>
      <w:szCs w:val="24"/>
    </w:rPr>
  </w:style>
  <w:style w:type="paragraph" w:styleId="44">
    <w:name w:val="List 4"/>
    <w:basedOn w:val="a3"/>
    <w:semiHidden/>
    <w:qFormat/>
    <w:pPr>
      <w:spacing w:line="240" w:lineRule="auto"/>
      <w:ind w:leftChars="600" w:left="100" w:hangingChars="200" w:hanging="200"/>
    </w:pPr>
    <w:rPr>
      <w:sz w:val="21"/>
      <w:szCs w:val="24"/>
    </w:rPr>
  </w:style>
  <w:style w:type="paragraph" w:styleId="28">
    <w:name w:val="List Continue 2"/>
    <w:basedOn w:val="a3"/>
    <w:semiHidden/>
    <w:qFormat/>
    <w:pPr>
      <w:spacing w:after="120" w:line="240" w:lineRule="auto"/>
      <w:ind w:leftChars="400" w:left="840"/>
    </w:pPr>
    <w:rPr>
      <w:sz w:val="21"/>
      <w:szCs w:val="24"/>
    </w:rPr>
  </w:style>
  <w:style w:type="paragraph" w:styleId="afff1">
    <w:name w:val="Message Header"/>
    <w:basedOn w:val="a3"/>
    <w:link w:val="afff2"/>
    <w:semiHidden/>
    <w:qFormat/>
    <w:pPr>
      <w:pBdr>
        <w:top w:val="single" w:sz="6" w:space="1" w:color="auto"/>
        <w:left w:val="single" w:sz="6" w:space="1" w:color="auto"/>
        <w:bottom w:val="single" w:sz="6" w:space="1" w:color="auto"/>
        <w:right w:val="single" w:sz="6" w:space="1" w:color="auto"/>
      </w:pBdr>
      <w:shd w:val="pct20" w:color="auto" w:fill="auto"/>
      <w:spacing w:line="240" w:lineRule="auto"/>
      <w:ind w:leftChars="500" w:left="1080" w:hangingChars="500" w:hanging="1080"/>
    </w:pPr>
    <w:rPr>
      <w:rFonts w:ascii="Arial" w:hAnsi="Arial" w:cs="Arial"/>
      <w:szCs w:val="24"/>
    </w:rPr>
  </w:style>
  <w:style w:type="paragraph" w:styleId="afff3">
    <w:name w:val="Normal (Web)"/>
    <w:basedOn w:val="a3"/>
    <w:qFormat/>
    <w:pPr>
      <w:widowControl/>
      <w:spacing w:before="100" w:beforeAutospacing="1" w:after="100" w:afterAutospacing="1" w:line="240" w:lineRule="auto"/>
      <w:jc w:val="left"/>
    </w:pPr>
    <w:rPr>
      <w:rFonts w:cs="宋体"/>
      <w:kern w:val="0"/>
      <w:szCs w:val="24"/>
    </w:rPr>
  </w:style>
  <w:style w:type="paragraph" w:styleId="38">
    <w:name w:val="List Continue 3"/>
    <w:basedOn w:val="a3"/>
    <w:semiHidden/>
    <w:qFormat/>
    <w:pPr>
      <w:spacing w:after="120" w:line="240" w:lineRule="auto"/>
      <w:ind w:leftChars="600" w:left="1260"/>
    </w:pPr>
    <w:rPr>
      <w:sz w:val="21"/>
      <w:szCs w:val="24"/>
    </w:rPr>
  </w:style>
  <w:style w:type="paragraph" w:styleId="11">
    <w:name w:val="index 1"/>
    <w:basedOn w:val="a3"/>
    <w:next w:val="a3"/>
    <w:semiHidden/>
    <w:qFormat/>
    <w:pPr>
      <w:tabs>
        <w:tab w:val="left" w:pos="360"/>
      </w:tabs>
      <w:adjustRightInd w:val="0"/>
      <w:snapToGrid w:val="0"/>
      <w:spacing w:line="240" w:lineRule="auto"/>
      <w:ind w:left="360" w:hangingChars="200" w:hanging="360"/>
    </w:pPr>
    <w:rPr>
      <w:szCs w:val="24"/>
    </w:rPr>
  </w:style>
  <w:style w:type="paragraph" w:styleId="a0">
    <w:name w:val="Title"/>
    <w:basedOn w:val="a3"/>
    <w:link w:val="afff4"/>
    <w:pPr>
      <w:numPr>
        <w:numId w:val="11"/>
      </w:numPr>
      <w:spacing w:before="240" w:after="60"/>
      <w:jc w:val="center"/>
      <w:outlineLvl w:val="0"/>
    </w:pPr>
    <w:rPr>
      <w:rFonts w:ascii="Arial" w:eastAsia="黑体" w:hAnsi="Arial" w:cs="Arial"/>
      <w:b/>
      <w:bCs/>
      <w:sz w:val="32"/>
      <w:szCs w:val="32"/>
    </w:rPr>
  </w:style>
  <w:style w:type="paragraph" w:styleId="afff5">
    <w:name w:val="annotation subject"/>
    <w:basedOn w:val="af4"/>
    <w:next w:val="af4"/>
    <w:link w:val="afff6"/>
    <w:semiHidden/>
    <w:qFormat/>
    <w:pPr>
      <w:ind w:firstLineChars="0" w:firstLine="0"/>
    </w:pPr>
    <w:rPr>
      <w:b/>
      <w:bCs/>
      <w:szCs w:val="24"/>
    </w:rPr>
  </w:style>
  <w:style w:type="paragraph" w:styleId="afff7">
    <w:name w:val="Body Text First Indent"/>
    <w:basedOn w:val="afa"/>
    <w:link w:val="afff8"/>
    <w:pPr>
      <w:ind w:firstLineChars="100" w:firstLine="420"/>
    </w:pPr>
    <w:rPr>
      <w:rFonts w:ascii="Calibri" w:hAnsi="Calibri" w:cs="黑体"/>
      <w:szCs w:val="24"/>
    </w:rPr>
  </w:style>
  <w:style w:type="paragraph" w:styleId="29">
    <w:name w:val="Body Text First Indent 2"/>
    <w:basedOn w:val="afc"/>
    <w:link w:val="2a"/>
    <w:pPr>
      <w:ind w:firstLine="420"/>
    </w:pPr>
  </w:style>
  <w:style w:type="table" w:styleId="afff9">
    <w:name w:val="Table Grid"/>
    <w:basedOn w:val="a6"/>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a">
    <w:name w:val="Table Theme"/>
    <w:basedOn w:val="a6"/>
    <w:semiHidden/>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Colorful 1"/>
    <w:basedOn w:val="a6"/>
    <w:semiHidden/>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b">
    <w:name w:val="Table Colorful 2"/>
    <w:basedOn w:val="a6"/>
    <w:semiHidden/>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9">
    <w:name w:val="Table Colorful 3"/>
    <w:basedOn w:val="a6"/>
    <w:semiHidden/>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b">
    <w:name w:val="Table Elegant"/>
    <w:basedOn w:val="a6"/>
    <w:semiHidden/>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3">
    <w:name w:val="Table Classic 1"/>
    <w:basedOn w:val="a6"/>
    <w:semiHidden/>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c">
    <w:name w:val="Table Classic 2"/>
    <w:basedOn w:val="a6"/>
    <w:semiHidden/>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a">
    <w:name w:val="Table Classic 3"/>
    <w:basedOn w:val="a6"/>
    <w:semiHidden/>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5">
    <w:name w:val="Table Classic 4"/>
    <w:basedOn w:val="a6"/>
    <w:semiHidden/>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4">
    <w:name w:val="Table Simple 1"/>
    <w:basedOn w:val="a6"/>
    <w:qFormat/>
    <w:pPr>
      <w:widowControl w:val="0"/>
      <w:jc w:val="both"/>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d">
    <w:name w:val="Table Simple 2"/>
    <w:basedOn w:val="a6"/>
    <w:semiHidden/>
    <w:qFormat/>
    <w:pPr>
      <w:widowControl w:val="0"/>
      <w:jc w:val="both"/>
    </w:p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b">
    <w:name w:val="Table Simple 3"/>
    <w:basedOn w:val="a6"/>
    <w:semiHidden/>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5">
    <w:name w:val="Table Subtle 1"/>
    <w:basedOn w:val="a6"/>
    <w:semiHidden/>
    <w:qFormat/>
    <w:pPr>
      <w:widowControl w:val="0"/>
      <w:jc w:val="both"/>
    </w:pP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e">
    <w:name w:val="Table Subtle 2"/>
    <w:basedOn w:val="a6"/>
    <w:semiHidden/>
    <w:qFormat/>
    <w:pPr>
      <w:widowControl w:val="0"/>
      <w:jc w:val="both"/>
    </w:p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6">
    <w:name w:val="Table 3D effects 1"/>
    <w:basedOn w:val="a6"/>
    <w:semiHidden/>
    <w:qFormat/>
    <w:pPr>
      <w:widowControl w:val="0"/>
      <w:jc w:val="both"/>
    </w:p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f">
    <w:name w:val="Table 3D effects 2"/>
    <w:basedOn w:val="a6"/>
    <w:semiHidden/>
    <w:qFormat/>
    <w:pPr>
      <w:widowControl w:val="0"/>
      <w:jc w:val="both"/>
    </w:p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c">
    <w:name w:val="Table 3D effects 3"/>
    <w:basedOn w:val="a6"/>
    <w:semiHidden/>
    <w:qFormat/>
    <w:pPr>
      <w:widowControl w:val="0"/>
      <w:jc w:val="both"/>
    </w:pP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7">
    <w:name w:val="Table List 1"/>
    <w:basedOn w:val="a6"/>
    <w:semiHidden/>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0">
    <w:name w:val="Table List 2"/>
    <w:basedOn w:val="a6"/>
    <w:semiHidden/>
    <w:qFormat/>
    <w:pPr>
      <w:widowControl w:val="0"/>
      <w:jc w:val="both"/>
    </w:pPr>
    <w:tblPr>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d">
    <w:name w:val="Table List 3"/>
    <w:basedOn w:val="a6"/>
    <w:semiHidden/>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6">
    <w:name w:val="Table List 4"/>
    <w:basedOn w:val="a6"/>
    <w:semiHidden/>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5">
    <w:name w:val="Table List 5"/>
    <w:basedOn w:val="a6"/>
    <w:semiHidden/>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1">
    <w:name w:val="Table List 6"/>
    <w:basedOn w:val="a6"/>
    <w:semiHidden/>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1">
    <w:name w:val="Table List 7"/>
    <w:basedOn w:val="a6"/>
    <w:semiHidden/>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1">
    <w:name w:val="Table List 8"/>
    <w:basedOn w:val="a6"/>
    <w:semiHidden/>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c">
    <w:name w:val="Table Contemporary"/>
    <w:basedOn w:val="a6"/>
    <w:semiHidden/>
    <w:qFormat/>
    <w:pPr>
      <w:widowControl w:val="0"/>
      <w:jc w:val="both"/>
    </w:p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8">
    <w:name w:val="Table Columns 1"/>
    <w:basedOn w:val="a6"/>
    <w:semiHidden/>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1">
    <w:name w:val="Table Columns 2"/>
    <w:basedOn w:val="a6"/>
    <w:semiHidden/>
    <w:qFormat/>
    <w:pPr>
      <w:widowControl w:val="0"/>
      <w:jc w:val="both"/>
    </w:pPr>
    <w:rPr>
      <w:b/>
      <w:bCs/>
    </w:rP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e">
    <w:name w:val="Table Columns 3"/>
    <w:basedOn w:val="a6"/>
    <w:semiHidden/>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7">
    <w:name w:val="Table Columns 4"/>
    <w:basedOn w:val="a6"/>
    <w:semiHidden/>
    <w:pPr>
      <w:widowControl w:val="0"/>
      <w:jc w:val="both"/>
    </w:pP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6"/>
    <w:semiHidden/>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2">
    <w:name w:val="Table Grid 2"/>
    <w:basedOn w:val="a6"/>
    <w:semiHidden/>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f">
    <w:name w:val="Table Grid 3"/>
    <w:basedOn w:val="a6"/>
    <w:semiHidden/>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8">
    <w:name w:val="Table Grid 4"/>
    <w:basedOn w:val="a6"/>
    <w:semiHidden/>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7">
    <w:name w:val="Table Grid 5"/>
    <w:basedOn w:val="a6"/>
    <w:semiHidden/>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2">
    <w:name w:val="Table Grid 6"/>
    <w:basedOn w:val="a6"/>
    <w:semiHidden/>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Grid 7"/>
    <w:basedOn w:val="a6"/>
    <w:semiHidden/>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6"/>
    <w:semiHidden/>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a">
    <w:name w:val="Table Web 1"/>
    <w:basedOn w:val="a6"/>
    <w:semiHidden/>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3">
    <w:name w:val="Table Web 2"/>
    <w:basedOn w:val="a6"/>
    <w:semiHidden/>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0">
    <w:name w:val="Table Web 3"/>
    <w:basedOn w:val="a6"/>
    <w:semiHidden/>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d">
    <w:name w:val="Table Professional"/>
    <w:basedOn w:val="a6"/>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e">
    <w:name w:val="Strong"/>
    <w:basedOn w:val="a5"/>
    <w:uiPriority w:val="22"/>
    <w:rPr>
      <w:b/>
      <w:bCs/>
      <w:sz w:val="21"/>
      <w:szCs w:val="24"/>
    </w:rPr>
  </w:style>
  <w:style w:type="character" w:styleId="affff">
    <w:name w:val="page number"/>
    <w:basedOn w:val="a5"/>
    <w:rPr>
      <w:sz w:val="21"/>
      <w:szCs w:val="24"/>
    </w:rPr>
  </w:style>
  <w:style w:type="character" w:styleId="affff0">
    <w:name w:val="FollowedHyperlink"/>
    <w:basedOn w:val="a5"/>
    <w:rPr>
      <w:color w:val="555555"/>
      <w:sz w:val="21"/>
      <w:szCs w:val="24"/>
      <w:u w:val="none"/>
    </w:rPr>
  </w:style>
  <w:style w:type="character" w:styleId="affff1">
    <w:name w:val="Emphasis"/>
    <w:basedOn w:val="a5"/>
    <w:rPr>
      <w:color w:val="CC0033"/>
      <w:sz w:val="21"/>
      <w:szCs w:val="24"/>
    </w:rPr>
  </w:style>
  <w:style w:type="character" w:styleId="affff2">
    <w:name w:val="line number"/>
    <w:basedOn w:val="a5"/>
    <w:semiHidden/>
    <w:qFormat/>
    <w:rPr>
      <w:rFonts w:ascii="宋体" w:eastAsia="宋体" w:hAnsi="宋体" w:cs="Courier New"/>
      <w:kern w:val="2"/>
      <w:sz w:val="32"/>
      <w:szCs w:val="32"/>
      <w:lang w:val="en-US" w:eastAsia="zh-CN" w:bidi="ar-SA"/>
    </w:rPr>
  </w:style>
  <w:style w:type="character" w:styleId="affff3">
    <w:name w:val="Hyperlink"/>
    <w:basedOn w:val="a5"/>
    <w:uiPriority w:val="99"/>
    <w:rPr>
      <w:color w:val="555555"/>
      <w:sz w:val="21"/>
      <w:szCs w:val="24"/>
      <w:u w:val="none"/>
    </w:rPr>
  </w:style>
  <w:style w:type="character" w:styleId="affff4">
    <w:name w:val="annotation reference"/>
    <w:basedOn w:val="a5"/>
    <w:rPr>
      <w:sz w:val="21"/>
      <w:szCs w:val="21"/>
    </w:rPr>
  </w:style>
  <w:style w:type="character" w:styleId="affff5">
    <w:name w:val="footnote reference"/>
    <w:basedOn w:val="a5"/>
    <w:semiHidden/>
    <w:qFormat/>
    <w:rPr>
      <w:rFonts w:ascii="宋体" w:eastAsia="宋体" w:hAnsi="宋体" w:cs="Courier New"/>
      <w:kern w:val="2"/>
      <w:sz w:val="32"/>
      <w:szCs w:val="32"/>
      <w:vertAlign w:val="superscript"/>
      <w:lang w:val="en-US" w:eastAsia="zh-CN" w:bidi="ar-SA"/>
    </w:rPr>
  </w:style>
  <w:style w:type="paragraph" w:customStyle="1" w:styleId="affff6">
    <w:name w:val="表格文字"/>
    <w:basedOn w:val="a4"/>
    <w:link w:val="Char"/>
    <w:pPr>
      <w:tabs>
        <w:tab w:val="left" w:pos="5738"/>
        <w:tab w:val="left" w:pos="5902"/>
      </w:tabs>
      <w:autoSpaceDE w:val="0"/>
      <w:autoSpaceDN w:val="0"/>
      <w:adjustRightInd w:val="0"/>
      <w:snapToGrid w:val="0"/>
      <w:spacing w:line="240" w:lineRule="auto"/>
      <w:ind w:firstLineChars="0" w:firstLine="0"/>
      <w:jc w:val="center"/>
    </w:pPr>
    <w:rPr>
      <w:szCs w:val="21"/>
    </w:rPr>
  </w:style>
  <w:style w:type="character" w:customStyle="1" w:styleId="3Char1">
    <w:name w:val="标题 3 Char1"/>
    <w:qFormat/>
    <w:rPr>
      <w:rFonts w:ascii="Times New Roman" w:eastAsia="黑体" w:hAnsi="Times New Roman" w:cs="Times New Roman"/>
      <w:b/>
      <w:bCs/>
      <w:sz w:val="24"/>
      <w:szCs w:val="32"/>
    </w:rPr>
  </w:style>
  <w:style w:type="character" w:customStyle="1" w:styleId="4Char">
    <w:name w:val="标题 4 Char"/>
    <w:basedOn w:val="a5"/>
    <w:qFormat/>
    <w:rPr>
      <w:rFonts w:ascii="Cambria" w:eastAsia="宋体" w:hAnsi="Cambria" w:cs="黑体"/>
      <w:b/>
      <w:bCs/>
      <w:sz w:val="28"/>
      <w:szCs w:val="28"/>
    </w:rPr>
  </w:style>
  <w:style w:type="paragraph" w:customStyle="1" w:styleId="1b">
    <w:name w:val="表头1"/>
    <w:basedOn w:val="a3"/>
    <w:next w:val="a3"/>
    <w:link w:val="1Char"/>
    <w:pPr>
      <w:tabs>
        <w:tab w:val="left" w:pos="605"/>
      </w:tabs>
      <w:adjustRightInd w:val="0"/>
      <w:snapToGrid w:val="0"/>
      <w:jc w:val="center"/>
    </w:pPr>
    <w:rPr>
      <w:rFonts w:ascii="Calibri" w:eastAsia="黑体" w:hAnsi="Calibri" w:cs="黑体"/>
      <w:sz w:val="21"/>
      <w:szCs w:val="21"/>
    </w:rPr>
  </w:style>
  <w:style w:type="paragraph" w:customStyle="1" w:styleId="affff7">
    <w:name w:val="表格内文字"/>
    <w:semiHidden/>
    <w:qFormat/>
    <w:pPr>
      <w:keepNext/>
      <w:widowControl w:val="0"/>
      <w:spacing w:beforeLines="50" w:line="240" w:lineRule="atLeast"/>
      <w:jc w:val="center"/>
    </w:pPr>
    <w:rPr>
      <w:rFonts w:ascii="宋体" w:hAnsi="宋体"/>
      <w:w w:val="90"/>
    </w:rPr>
  </w:style>
  <w:style w:type="paragraph" w:customStyle="1" w:styleId="affff8">
    <w:name w:val="正文样式一"/>
    <w:basedOn w:val="a3"/>
    <w:semiHidden/>
    <w:qFormat/>
    <w:pPr>
      <w:adjustRightInd w:val="0"/>
      <w:spacing w:line="400" w:lineRule="atLeast"/>
      <w:ind w:firstLine="510"/>
      <w:textAlignment w:val="baseline"/>
    </w:pPr>
    <w:rPr>
      <w:kern w:val="0"/>
    </w:rPr>
  </w:style>
  <w:style w:type="paragraph" w:customStyle="1" w:styleId="150">
    <w:name w:val="正文 小四 行距: 1.5 倍行距"/>
    <w:basedOn w:val="a3"/>
    <w:rPr>
      <w:rFonts w:cs="宋体"/>
    </w:rPr>
  </w:style>
  <w:style w:type="paragraph" w:customStyle="1" w:styleId="affff9">
    <w:name w:val="表体宋旭峰"/>
    <w:basedOn w:val="a3"/>
    <w:semiHidden/>
    <w:qFormat/>
    <w:pPr>
      <w:overflowPunct w:val="0"/>
      <w:spacing w:line="280" w:lineRule="atLeast"/>
      <w:jc w:val="center"/>
      <w:textAlignment w:val="baseline"/>
    </w:pPr>
    <w:rPr>
      <w:rFonts w:cs="Courier New"/>
      <w:snapToGrid w:val="0"/>
      <w:kern w:val="24"/>
      <w:sz w:val="18"/>
    </w:rPr>
  </w:style>
  <w:style w:type="paragraph" w:customStyle="1" w:styleId="affffa">
    <w:name w:val="样式"/>
    <w:basedOn w:val="a3"/>
    <w:pPr>
      <w:spacing w:line="240" w:lineRule="auto"/>
    </w:pPr>
    <w:rPr>
      <w:rFonts w:hAnsi="Courier New"/>
      <w:sz w:val="21"/>
      <w:szCs w:val="21"/>
    </w:rPr>
  </w:style>
  <w:style w:type="paragraph" w:customStyle="1" w:styleId="affffb">
    <w:name w:val="缩进"/>
    <w:basedOn w:val="a3"/>
    <w:link w:val="Char0"/>
    <w:rPr>
      <w:rFonts w:ascii="Calibri" w:hAnsi="Calibri" w:cs="黑体"/>
      <w:szCs w:val="24"/>
    </w:rPr>
  </w:style>
  <w:style w:type="paragraph" w:customStyle="1" w:styleId="110">
    <w:name w:val="正文11"/>
    <w:basedOn w:val="a3"/>
    <w:semiHidden/>
    <w:qFormat/>
    <w:pPr>
      <w:adjustRightInd w:val="0"/>
      <w:spacing w:line="360" w:lineRule="atLeast"/>
      <w:jc w:val="left"/>
      <w:textAlignment w:val="baseline"/>
    </w:pPr>
    <w:rPr>
      <w:kern w:val="0"/>
    </w:rPr>
  </w:style>
  <w:style w:type="paragraph" w:customStyle="1" w:styleId="2f4">
    <w:name w:val="目录2"/>
    <w:basedOn w:val="TOC2"/>
    <w:next w:val="a3"/>
    <w:semiHidden/>
    <w:qFormat/>
    <w:pPr>
      <w:widowControl/>
      <w:tabs>
        <w:tab w:val="left" w:leader="dot" w:pos="8492"/>
      </w:tabs>
      <w:adjustRightInd w:val="0"/>
      <w:spacing w:beforeLines="50" w:line="240" w:lineRule="auto"/>
      <w:ind w:leftChars="0" w:left="0" w:firstLine="420"/>
      <w:textAlignment w:val="baseline"/>
    </w:pPr>
    <w:rPr>
      <w:rFonts w:hAnsi="Arial"/>
      <w:smallCaps/>
      <w:color w:val="000000"/>
      <w:kern w:val="0"/>
      <w:sz w:val="21"/>
      <w:u w:color="000000"/>
    </w:rPr>
  </w:style>
  <w:style w:type="paragraph" w:customStyle="1" w:styleId="affffc">
    <w:name w:val="表中文字"/>
    <w:basedOn w:val="a3"/>
    <w:link w:val="Char1"/>
    <w:qFormat/>
    <w:pPr>
      <w:snapToGrid w:val="0"/>
      <w:spacing w:line="240" w:lineRule="auto"/>
      <w:ind w:firstLineChars="0" w:firstLine="0"/>
      <w:jc w:val="center"/>
    </w:pPr>
    <w:rPr>
      <w:rFonts w:cs="黑体"/>
      <w:sz w:val="21"/>
      <w:szCs w:val="24"/>
    </w:rPr>
  </w:style>
  <w:style w:type="paragraph" w:customStyle="1" w:styleId="affffd">
    <w:name w:val="流程图"/>
    <w:basedOn w:val="a3"/>
    <w:semiHidden/>
    <w:qFormat/>
    <w:pPr>
      <w:spacing w:line="240" w:lineRule="auto"/>
    </w:pPr>
    <w:rPr>
      <w:sz w:val="21"/>
      <w:szCs w:val="18"/>
    </w:rPr>
  </w:style>
  <w:style w:type="paragraph" w:customStyle="1" w:styleId="58">
    <w:name w:val="文本框5号两端齐"/>
    <w:basedOn w:val="a3"/>
    <w:semiHidden/>
    <w:qFormat/>
    <w:pPr>
      <w:widowControl/>
      <w:spacing w:line="240" w:lineRule="auto"/>
    </w:pPr>
    <w:rPr>
      <w:rFonts w:eastAsia="仿宋_GB2312"/>
      <w:sz w:val="21"/>
      <w:szCs w:val="21"/>
    </w:rPr>
  </w:style>
  <w:style w:type="paragraph" w:customStyle="1" w:styleId="Affffe">
    <w:name w:val="样式A"/>
    <w:basedOn w:val="a3"/>
    <w:link w:val="AChar"/>
    <w:pPr>
      <w:topLinePunct/>
      <w:adjustRightInd w:val="0"/>
      <w:spacing w:line="530" w:lineRule="exact"/>
      <w:ind w:firstLine="520"/>
      <w:jc w:val="left"/>
      <w:textAlignment w:val="baseline"/>
    </w:pPr>
    <w:rPr>
      <w:rFonts w:ascii="Calibri" w:eastAsia="幼圆" w:hAnsi="Calibri" w:cs="黑体"/>
      <w:sz w:val="26"/>
      <w:szCs w:val="26"/>
    </w:rPr>
  </w:style>
  <w:style w:type="paragraph" w:customStyle="1" w:styleId="afffff">
    <w:name w:val="正文仿宋小四"/>
    <w:basedOn w:val="a3"/>
    <w:semiHidden/>
    <w:qFormat/>
    <w:pPr>
      <w:adjustRightInd w:val="0"/>
      <w:snapToGrid w:val="0"/>
    </w:pPr>
    <w:rPr>
      <w:rFonts w:eastAsia="仿宋_GB2312"/>
      <w:szCs w:val="24"/>
    </w:rPr>
  </w:style>
  <w:style w:type="paragraph" w:customStyle="1" w:styleId="afffff0">
    <w:name w:val="正文图五"/>
    <w:basedOn w:val="a3"/>
    <w:semiHidden/>
    <w:qFormat/>
    <w:pPr>
      <w:adjustRightInd w:val="0"/>
      <w:snapToGrid w:val="0"/>
      <w:spacing w:line="240" w:lineRule="auto"/>
      <w:jc w:val="center"/>
    </w:pPr>
    <w:rPr>
      <w:rFonts w:eastAsia="仿宋_GB2312"/>
      <w:snapToGrid w:val="0"/>
      <w:spacing w:val="6"/>
      <w:sz w:val="21"/>
    </w:rPr>
  </w:style>
  <w:style w:type="paragraph" w:customStyle="1" w:styleId="afffff1">
    <w:name w:val="正文表格"/>
    <w:basedOn w:val="a3"/>
    <w:pPr>
      <w:keepNext/>
      <w:keepLines/>
      <w:overflowPunct w:val="0"/>
      <w:adjustRightInd w:val="0"/>
      <w:spacing w:before="80"/>
      <w:jc w:val="center"/>
      <w:textAlignment w:val="bottom"/>
    </w:pPr>
    <w:rPr>
      <w:kern w:val="0"/>
      <w:sz w:val="28"/>
    </w:rPr>
  </w:style>
  <w:style w:type="paragraph" w:customStyle="1" w:styleId="2f5">
    <w:name w:val="样式 首行缩进:  2 字符"/>
    <w:basedOn w:val="a3"/>
    <w:semiHidden/>
    <w:qFormat/>
    <w:pPr>
      <w:spacing w:line="240" w:lineRule="auto"/>
      <w:ind w:firstLine="420"/>
    </w:pPr>
    <w:rPr>
      <w:rFonts w:cs="宋体"/>
      <w:sz w:val="21"/>
    </w:rPr>
  </w:style>
  <w:style w:type="paragraph" w:customStyle="1" w:styleId="afffff2">
    <w:name w:val="图表名"/>
    <w:basedOn w:val="a3"/>
    <w:semiHidden/>
    <w:qFormat/>
    <w:pPr>
      <w:adjustRightInd w:val="0"/>
      <w:snapToGrid w:val="0"/>
      <w:jc w:val="center"/>
    </w:pPr>
    <w:rPr>
      <w:rFonts w:eastAsia="黑体"/>
      <w:snapToGrid w:val="0"/>
      <w:color w:val="000000"/>
      <w:kern w:val="0"/>
      <w:sz w:val="28"/>
      <w:szCs w:val="28"/>
    </w:rPr>
  </w:style>
  <w:style w:type="paragraph" w:customStyle="1" w:styleId="210">
    <w:name w:val="样式 首行缩进:  2 字符1"/>
    <w:basedOn w:val="a3"/>
    <w:pPr>
      <w:adjustRightInd w:val="0"/>
      <w:snapToGrid w:val="0"/>
    </w:pPr>
    <w:rPr>
      <w:rFonts w:cs="宋体"/>
    </w:rPr>
  </w:style>
  <w:style w:type="paragraph" w:customStyle="1" w:styleId="xl64">
    <w:name w:val="xl64"/>
    <w:basedOn w:val="a3"/>
    <w:semiHidden/>
    <w:qFormat/>
    <w:pPr>
      <w:widowControl/>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Arial Unicode MS" w:eastAsia="Arial Unicode MS" w:hAnsi="Arial Unicode MS" w:cs="Arial Unicode MS"/>
      <w:kern w:val="0"/>
      <w:sz w:val="22"/>
      <w:szCs w:val="22"/>
    </w:rPr>
  </w:style>
  <w:style w:type="paragraph" w:customStyle="1" w:styleId="211">
    <w:name w:val="样式 正文首行缩进 + 首行缩进:  2 字符1"/>
    <w:basedOn w:val="afff7"/>
    <w:pPr>
      <w:spacing w:after="0"/>
      <w:ind w:firstLineChars="200" w:firstLine="480"/>
    </w:pPr>
  </w:style>
  <w:style w:type="paragraph" w:customStyle="1" w:styleId="afffff3">
    <w:name w:val="正文仿宋"/>
    <w:basedOn w:val="a3"/>
    <w:semiHidden/>
    <w:qFormat/>
    <w:pPr>
      <w:adjustRightInd w:val="0"/>
      <w:snapToGrid w:val="0"/>
      <w:ind w:firstLine="567"/>
    </w:pPr>
    <w:rPr>
      <w:rFonts w:eastAsia="仿宋_GB2312"/>
      <w:snapToGrid w:val="0"/>
      <w:kern w:val="0"/>
    </w:rPr>
  </w:style>
  <w:style w:type="paragraph" w:customStyle="1" w:styleId="afffff4">
    <w:name w:val="水印"/>
    <w:basedOn w:val="a3"/>
    <w:pPr>
      <w:adjustRightInd w:val="0"/>
      <w:spacing w:line="240" w:lineRule="atLeast"/>
      <w:textAlignment w:val="baseline"/>
    </w:pPr>
    <w:rPr>
      <w:kern w:val="0"/>
      <w:sz w:val="21"/>
    </w:rPr>
  </w:style>
  <w:style w:type="paragraph" w:customStyle="1" w:styleId="afffff5">
    <w:name w:val="环正文"/>
    <w:basedOn w:val="a3"/>
    <w:pPr>
      <w:widowControl/>
      <w:tabs>
        <w:tab w:val="left" w:pos="5094"/>
      </w:tabs>
      <w:adjustRightInd w:val="0"/>
      <w:spacing w:line="312" w:lineRule="atLeast"/>
      <w:ind w:firstLineChars="232" w:firstLine="637"/>
      <w:textAlignment w:val="baseline"/>
    </w:pPr>
    <w:rPr>
      <w:kern w:val="0"/>
    </w:rPr>
  </w:style>
  <w:style w:type="paragraph" w:customStyle="1" w:styleId="xl67">
    <w:name w:val="xl67"/>
    <w:basedOn w:val="a3"/>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22"/>
      <w:szCs w:val="22"/>
    </w:rPr>
  </w:style>
  <w:style w:type="paragraph" w:customStyle="1" w:styleId="100">
    <w:name w:val="样式10"/>
    <w:basedOn w:val="3"/>
    <w:semiHidden/>
    <w:qFormat/>
    <w:pPr>
      <w:tabs>
        <w:tab w:val="clear" w:pos="720"/>
      </w:tabs>
      <w:adjustRightInd w:val="0"/>
      <w:snapToGrid w:val="0"/>
    </w:pPr>
    <w:rPr>
      <w:b w:val="0"/>
      <w:szCs w:val="24"/>
    </w:rPr>
  </w:style>
  <w:style w:type="paragraph" w:customStyle="1" w:styleId="1c">
    <w:name w:val="样式1"/>
    <w:basedOn w:val="21"/>
    <w:pPr>
      <w:numPr>
        <w:numId w:val="0"/>
      </w:numPr>
      <w:adjustRightInd w:val="0"/>
      <w:snapToGrid w:val="0"/>
      <w:jc w:val="center"/>
      <w:textAlignment w:val="baseline"/>
    </w:pPr>
    <w:rPr>
      <w:rFonts w:ascii="仿宋_GB2312" w:eastAsia="仿宋_GB2312"/>
      <w:szCs w:val="21"/>
    </w:rPr>
  </w:style>
  <w:style w:type="paragraph" w:customStyle="1" w:styleId="afffff6">
    <w:name w:val="报告书正文"/>
    <w:basedOn w:val="a3"/>
    <w:link w:val="Char2"/>
    <w:semiHidden/>
    <w:qFormat/>
    <w:rPr>
      <w:rFonts w:ascii="Calibri" w:hAnsi="Calibri" w:cs="黑体"/>
      <w:szCs w:val="24"/>
    </w:rPr>
  </w:style>
  <w:style w:type="paragraph" w:customStyle="1" w:styleId="afffff7">
    <w:name w:val="注："/>
    <w:next w:val="a3"/>
    <w:semiHidden/>
    <w:qFormat/>
    <w:pPr>
      <w:widowControl w:val="0"/>
      <w:tabs>
        <w:tab w:val="left" w:pos="895"/>
      </w:tabs>
      <w:autoSpaceDE w:val="0"/>
      <w:autoSpaceDN w:val="0"/>
      <w:spacing w:beforeLines="50" w:line="360" w:lineRule="auto"/>
      <w:ind w:left="895" w:hanging="420"/>
      <w:jc w:val="both"/>
    </w:pPr>
    <w:rPr>
      <w:rFonts w:ascii="宋体"/>
      <w:sz w:val="18"/>
    </w:rPr>
  </w:style>
  <w:style w:type="paragraph" w:customStyle="1" w:styleId="afffff8">
    <w:name w:val="正文格式"/>
    <w:basedOn w:val="afff7"/>
    <w:link w:val="Char3"/>
    <w:pPr>
      <w:widowControl/>
      <w:spacing w:after="0"/>
      <w:ind w:firstLineChars="200" w:firstLine="200"/>
      <w:jc w:val="left"/>
    </w:pPr>
    <w:rPr>
      <w:rFonts w:ascii="宋体"/>
    </w:rPr>
  </w:style>
  <w:style w:type="paragraph" w:customStyle="1" w:styleId="xl73">
    <w:name w:val="xl73"/>
    <w:basedOn w:val="a3"/>
    <w:semiHidden/>
    <w:qFormat/>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kern w:val="0"/>
      <w:sz w:val="22"/>
      <w:szCs w:val="22"/>
    </w:rPr>
  </w:style>
  <w:style w:type="paragraph" w:customStyle="1" w:styleId="999">
    <w:name w:val="正文999"/>
    <w:basedOn w:val="a3"/>
    <w:semiHidden/>
    <w:qFormat/>
    <w:rPr>
      <w:szCs w:val="24"/>
    </w:rPr>
  </w:style>
  <w:style w:type="paragraph" w:customStyle="1" w:styleId="1d">
    <w:name w:val="日期1"/>
    <w:basedOn w:val="a3"/>
    <w:next w:val="a3"/>
    <w:pPr>
      <w:adjustRightInd w:val="0"/>
      <w:spacing w:line="312" w:lineRule="atLeast"/>
      <w:textAlignment w:val="baseline"/>
    </w:pPr>
    <w:rPr>
      <w:kern w:val="0"/>
      <w:sz w:val="28"/>
    </w:rPr>
  </w:style>
  <w:style w:type="paragraph" w:customStyle="1" w:styleId="1e">
    <w:name w:val="表名1"/>
    <w:basedOn w:val="afffff9"/>
    <w:semiHidden/>
    <w:qFormat/>
    <w:pPr>
      <w:overflowPunct w:val="0"/>
      <w:adjustRightInd w:val="0"/>
      <w:snapToGrid w:val="0"/>
      <w:spacing w:line="240" w:lineRule="auto"/>
      <w:textAlignment w:val="baseline"/>
    </w:pPr>
    <w:rPr>
      <w:rFonts w:eastAsia="黑体"/>
      <w:b w:val="0"/>
      <w:kern w:val="24"/>
      <w:sz w:val="21"/>
      <w:szCs w:val="21"/>
    </w:rPr>
  </w:style>
  <w:style w:type="paragraph" w:customStyle="1" w:styleId="afffff9">
    <w:name w:val="表名"/>
    <w:basedOn w:val="a3"/>
    <w:link w:val="Char4"/>
    <w:pPr>
      <w:keepNext/>
      <w:jc w:val="center"/>
    </w:pPr>
    <w:rPr>
      <w:rFonts w:hAnsi="Calibri" w:cs="黑体"/>
      <w:b/>
      <w:szCs w:val="24"/>
    </w:rPr>
  </w:style>
  <w:style w:type="paragraph" w:customStyle="1" w:styleId="CharChar">
    <w:name w:val="表头 Char Char"/>
    <w:basedOn w:val="a3"/>
    <w:pPr>
      <w:adjustRightInd w:val="0"/>
      <w:spacing w:line="240" w:lineRule="exact"/>
      <w:textAlignment w:val="baseline"/>
    </w:pPr>
    <w:rPr>
      <w:rFonts w:ascii="黑体" w:eastAsia="黑体" w:hAnsi="黑体" w:cs="黑体"/>
      <w:b/>
      <w:bCs/>
      <w:kern w:val="0"/>
      <w:sz w:val="21"/>
      <w:szCs w:val="21"/>
    </w:rPr>
  </w:style>
  <w:style w:type="paragraph" w:customStyle="1" w:styleId="afffffa">
    <w:name w:val="右侧"/>
    <w:semiHidden/>
    <w:qFormat/>
    <w:pPr>
      <w:spacing w:beforeLines="50" w:line="280" w:lineRule="exact"/>
      <w:jc w:val="right"/>
    </w:pPr>
    <w:rPr>
      <w:rFonts w:ascii="Batang" w:hAnsi="Batang"/>
      <w:color w:val="000000"/>
      <w:sz w:val="18"/>
    </w:rPr>
  </w:style>
  <w:style w:type="paragraph" w:customStyle="1" w:styleId="afffffb">
    <w:name w:val="正文居中"/>
    <w:basedOn w:val="afff7"/>
    <w:semiHidden/>
    <w:qFormat/>
    <w:pPr>
      <w:adjustRightInd w:val="0"/>
      <w:spacing w:before="48" w:after="0"/>
      <w:ind w:firstLineChars="200" w:firstLine="480"/>
      <w:textAlignment w:val="baseline"/>
    </w:pPr>
    <w:rPr>
      <w:kern w:val="0"/>
      <w:lang w:val="zh-CN"/>
    </w:rPr>
  </w:style>
  <w:style w:type="paragraph" w:customStyle="1" w:styleId="xl65">
    <w:name w:val="xl65"/>
    <w:basedOn w:val="a3"/>
    <w:semiHidden/>
    <w:qFormat/>
    <w:pPr>
      <w:widowControl/>
      <w:pBdr>
        <w:left w:val="single" w:sz="8" w:space="0" w:color="auto"/>
        <w:bottom w:val="single" w:sz="4" w:space="0" w:color="auto"/>
      </w:pBdr>
      <w:spacing w:before="100" w:beforeAutospacing="1" w:after="100" w:afterAutospacing="1" w:line="240" w:lineRule="auto"/>
      <w:jc w:val="center"/>
      <w:textAlignment w:val="center"/>
    </w:pPr>
    <w:rPr>
      <w:rFonts w:eastAsia="Arial Unicode MS"/>
      <w:kern w:val="0"/>
      <w:sz w:val="22"/>
      <w:szCs w:val="22"/>
    </w:rPr>
  </w:style>
  <w:style w:type="paragraph" w:customStyle="1" w:styleId="afffffc">
    <w:name w:val="文本框五号"/>
    <w:semiHidden/>
    <w:qFormat/>
    <w:pPr>
      <w:adjustRightInd w:val="0"/>
      <w:spacing w:beforeLines="50" w:line="240" w:lineRule="atLeast"/>
      <w:jc w:val="center"/>
    </w:pPr>
    <w:rPr>
      <w:rFonts w:eastAsia="仿宋_GB2312"/>
      <w:snapToGrid w:val="0"/>
      <w:kern w:val="2"/>
      <w:sz w:val="21"/>
      <w:szCs w:val="21"/>
    </w:rPr>
  </w:style>
  <w:style w:type="paragraph" w:customStyle="1" w:styleId="a2">
    <w:name w:val="注×："/>
    <w:semiHidden/>
    <w:qFormat/>
    <w:pPr>
      <w:widowControl w:val="0"/>
      <w:numPr>
        <w:numId w:val="12"/>
      </w:numPr>
      <w:tabs>
        <w:tab w:val="left" w:pos="630"/>
      </w:tabs>
      <w:autoSpaceDE w:val="0"/>
      <w:autoSpaceDN w:val="0"/>
      <w:spacing w:beforeLines="50" w:line="360" w:lineRule="auto"/>
      <w:jc w:val="both"/>
    </w:pPr>
    <w:rPr>
      <w:rFonts w:ascii="宋体"/>
      <w:sz w:val="18"/>
    </w:rPr>
  </w:style>
  <w:style w:type="paragraph" w:customStyle="1" w:styleId="afffffd">
    <w:name w:val="左五"/>
    <w:basedOn w:val="a3"/>
    <w:semiHidden/>
    <w:qFormat/>
    <w:pPr>
      <w:adjustRightInd w:val="0"/>
      <w:snapToGrid w:val="0"/>
      <w:spacing w:line="280" w:lineRule="exact"/>
      <w:jc w:val="left"/>
    </w:pPr>
    <w:rPr>
      <w:rFonts w:hAnsi="Symusic"/>
      <w:color w:val="000000"/>
      <w:sz w:val="18"/>
      <w:szCs w:val="24"/>
    </w:rPr>
  </w:style>
  <w:style w:type="paragraph" w:customStyle="1" w:styleId="afffffe">
    <w:name w:val="目录"/>
    <w:basedOn w:val="a3"/>
    <w:semiHidden/>
    <w:qFormat/>
    <w:pPr>
      <w:tabs>
        <w:tab w:val="right" w:leader="dot" w:pos="8505"/>
      </w:tabs>
      <w:overflowPunct w:val="0"/>
      <w:adjustRightInd w:val="0"/>
      <w:ind w:left="568" w:right="851" w:hanging="284"/>
      <w:textAlignment w:val="baseline"/>
    </w:pPr>
    <w:rPr>
      <w:kern w:val="0"/>
      <w:sz w:val="28"/>
    </w:rPr>
  </w:style>
  <w:style w:type="paragraph" w:customStyle="1" w:styleId="affffff">
    <w:name w:val="样式 表格 + 居中"/>
    <w:basedOn w:val="a3"/>
    <w:semiHidden/>
    <w:qFormat/>
    <w:pPr>
      <w:kinsoku w:val="0"/>
      <w:overflowPunct w:val="0"/>
      <w:adjustRightInd w:val="0"/>
      <w:snapToGrid w:val="0"/>
      <w:spacing w:line="240" w:lineRule="auto"/>
      <w:jc w:val="center"/>
    </w:pPr>
    <w:rPr>
      <w:snapToGrid w:val="0"/>
      <w:color w:val="000000"/>
      <w:kern w:val="0"/>
      <w:szCs w:val="24"/>
    </w:rPr>
  </w:style>
  <w:style w:type="paragraph" w:customStyle="1" w:styleId="-5">
    <w:name w:val="文-5"/>
    <w:basedOn w:val="a3"/>
    <w:semiHidden/>
    <w:qFormat/>
    <w:pPr>
      <w:tabs>
        <w:tab w:val="right" w:leader="dot" w:pos="8789"/>
      </w:tabs>
      <w:spacing w:before="120" w:line="240" w:lineRule="auto"/>
      <w:ind w:left="1276" w:firstLine="482"/>
    </w:pPr>
  </w:style>
  <w:style w:type="paragraph" w:customStyle="1" w:styleId="affffff0">
    <w:name w:val="正文样式"/>
    <w:basedOn w:val="a3"/>
    <w:link w:val="Char5"/>
    <w:semiHidden/>
    <w:qFormat/>
    <w:rPr>
      <w:rFonts w:cs="黑体"/>
      <w:color w:val="000000"/>
      <w:szCs w:val="24"/>
    </w:rPr>
  </w:style>
  <w:style w:type="paragraph" w:customStyle="1" w:styleId="1f">
    <w:name w:val="正文1"/>
    <w:semiHidden/>
    <w:qFormat/>
    <w:pPr>
      <w:widowControl w:val="0"/>
      <w:adjustRightInd w:val="0"/>
      <w:spacing w:beforeLines="50" w:line="312" w:lineRule="atLeast"/>
      <w:jc w:val="both"/>
      <w:textAlignment w:val="baseline"/>
    </w:pPr>
    <w:rPr>
      <w:rFonts w:ascii="宋体"/>
      <w:sz w:val="34"/>
    </w:rPr>
  </w:style>
  <w:style w:type="paragraph" w:customStyle="1" w:styleId="affffff1">
    <w:name w:val="表题"/>
    <w:basedOn w:val="afc"/>
    <w:semiHidden/>
    <w:qFormat/>
    <w:pPr>
      <w:tabs>
        <w:tab w:val="left" w:pos="4305"/>
      </w:tabs>
      <w:adjustRightInd w:val="0"/>
      <w:snapToGrid w:val="0"/>
      <w:spacing w:after="0" w:line="240" w:lineRule="auto"/>
      <w:ind w:leftChars="0" w:left="0"/>
      <w:jc w:val="center"/>
    </w:pPr>
    <w:rPr>
      <w:rFonts w:ascii="黑体" w:eastAsia="黑体"/>
      <w:snapToGrid w:val="0"/>
      <w:kern w:val="0"/>
      <w:sz w:val="21"/>
      <w:szCs w:val="21"/>
    </w:rPr>
  </w:style>
  <w:style w:type="paragraph" w:customStyle="1" w:styleId="-4">
    <w:name w:val="标-4"/>
    <w:basedOn w:val="a3"/>
    <w:semiHidden/>
    <w:qFormat/>
    <w:pPr>
      <w:spacing w:before="120" w:line="240" w:lineRule="auto"/>
      <w:ind w:left="851" w:hanging="851"/>
    </w:pPr>
  </w:style>
  <w:style w:type="paragraph" w:customStyle="1" w:styleId="xl70">
    <w:name w:val="xl70"/>
    <w:basedOn w:val="a3"/>
    <w:semiHidden/>
    <w:qFormat/>
    <w:pPr>
      <w:widowControl/>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eastAsia="Arial Unicode MS"/>
      <w:kern w:val="0"/>
      <w:sz w:val="22"/>
      <w:szCs w:val="22"/>
    </w:rPr>
  </w:style>
  <w:style w:type="paragraph" w:customStyle="1" w:styleId="affffff2">
    <w:name w:val="图标"/>
    <w:basedOn w:val="a3"/>
    <w:pPr>
      <w:spacing w:line="440" w:lineRule="exact"/>
      <w:jc w:val="center"/>
    </w:pPr>
    <w:rPr>
      <w:rFonts w:ascii="黑体" w:eastAsia="黑体"/>
      <w:sz w:val="28"/>
    </w:rPr>
  </w:style>
  <w:style w:type="paragraph" w:customStyle="1" w:styleId="affffff3">
    <w:name w:val="封面正文"/>
    <w:semiHidden/>
    <w:qFormat/>
    <w:pPr>
      <w:spacing w:beforeLines="50" w:line="360" w:lineRule="auto"/>
      <w:jc w:val="both"/>
    </w:pPr>
  </w:style>
  <w:style w:type="paragraph" w:customStyle="1" w:styleId="111">
    <w:name w:val="样式1.1.1三级标题"/>
    <w:basedOn w:val="a3"/>
    <w:next w:val="a3"/>
    <w:pPr>
      <w:numPr>
        <w:ilvl w:val="2"/>
        <w:numId w:val="13"/>
      </w:numPr>
      <w:snapToGrid w:val="0"/>
      <w:outlineLvl w:val="2"/>
    </w:pPr>
    <w:rPr>
      <w:b/>
      <w:sz w:val="28"/>
    </w:rPr>
  </w:style>
  <w:style w:type="paragraph" w:customStyle="1" w:styleId="2lxb2211H2h2Char41SeHea">
    <w:name w:val="样式 标题 2二级标题标题 lxb2标题21.1H2h2第一层条二级标题 Char单位名4.1SeHea..."/>
    <w:basedOn w:val="afffff6"/>
    <w:next w:val="afffff6"/>
    <w:semiHidden/>
    <w:qFormat/>
    <w:pPr>
      <w:ind w:firstLineChars="0" w:firstLine="0"/>
    </w:pPr>
    <w:rPr>
      <w:rFonts w:eastAsia="黑体" w:cs="宋体"/>
      <w:b/>
    </w:rPr>
  </w:style>
  <w:style w:type="paragraph" w:customStyle="1" w:styleId="49">
    <w:name w:val="样式4"/>
    <w:basedOn w:val="afa"/>
    <w:link w:val="4Char0"/>
    <w:pPr>
      <w:spacing w:after="0" w:line="600" w:lineRule="exact"/>
    </w:pPr>
    <w:rPr>
      <w:rFonts w:ascii="Calibri" w:hAnsi="Calibri" w:cs="黑体"/>
      <w:sz w:val="28"/>
      <w:szCs w:val="24"/>
    </w:rPr>
  </w:style>
  <w:style w:type="paragraph" w:customStyle="1" w:styleId="affffff4">
    <w:name w:val="表后空行格式"/>
    <w:basedOn w:val="afffff8"/>
    <w:qFormat/>
    <w:pPr>
      <w:adjustRightInd w:val="0"/>
      <w:snapToGrid w:val="0"/>
      <w:spacing w:line="240" w:lineRule="auto"/>
      <w:ind w:firstLine="392"/>
    </w:pPr>
    <w:rPr>
      <w:rFonts w:ascii="Times New Roman" w:hAnsi="Times New Roman"/>
      <w:spacing w:val="8"/>
      <w:sz w:val="18"/>
    </w:rPr>
  </w:style>
  <w:style w:type="paragraph" w:customStyle="1" w:styleId="affffff5">
    <w:name w:val="正文图"/>
    <w:basedOn w:val="a3"/>
    <w:semiHidden/>
    <w:pPr>
      <w:adjustRightInd w:val="0"/>
      <w:snapToGrid w:val="0"/>
      <w:spacing w:before="40" w:line="240" w:lineRule="auto"/>
      <w:jc w:val="center"/>
      <w:textAlignment w:val="baseline"/>
    </w:pPr>
    <w:rPr>
      <w:kern w:val="0"/>
    </w:rPr>
  </w:style>
  <w:style w:type="paragraph" w:customStyle="1" w:styleId="affffff6">
    <w:name w:val="表中"/>
    <w:pPr>
      <w:spacing w:beforeLines="50" w:line="360" w:lineRule="auto"/>
      <w:jc w:val="center"/>
    </w:pPr>
    <w:rPr>
      <w:color w:val="000000"/>
      <w:kern w:val="44"/>
      <w:sz w:val="18"/>
    </w:rPr>
  </w:style>
  <w:style w:type="paragraph" w:customStyle="1" w:styleId="2TimesNewRoman">
    <w:name w:val="正文首行缩进 2 + Times New Roman"/>
    <w:basedOn w:val="a3"/>
    <w:semiHidden/>
    <w:qFormat/>
    <w:pPr>
      <w:tabs>
        <w:tab w:val="left" w:pos="0"/>
        <w:tab w:val="left" w:pos="870"/>
        <w:tab w:val="left" w:pos="3150"/>
      </w:tabs>
      <w:autoSpaceDE w:val="0"/>
      <w:autoSpaceDN w:val="0"/>
      <w:spacing w:line="312" w:lineRule="auto"/>
    </w:pPr>
    <w:rPr>
      <w:kern w:val="0"/>
      <w:szCs w:val="24"/>
    </w:rPr>
  </w:style>
  <w:style w:type="paragraph" w:customStyle="1" w:styleId="affffff7">
    <w:name w:val="我的正文"/>
    <w:basedOn w:val="a3"/>
    <w:link w:val="Char6"/>
    <w:pPr>
      <w:spacing w:line="480" w:lineRule="auto"/>
    </w:pPr>
    <w:rPr>
      <w:rFonts w:ascii="Calibri" w:hAnsi="Calibri" w:cs="黑体"/>
      <w:color w:val="000000"/>
      <w:szCs w:val="24"/>
    </w:rPr>
  </w:style>
  <w:style w:type="paragraph" w:customStyle="1" w:styleId="affffff8">
    <w:name w:val="右五"/>
    <w:basedOn w:val="afffffd"/>
    <w:next w:val="a3"/>
    <w:semiHidden/>
    <w:qFormat/>
    <w:pPr>
      <w:jc w:val="right"/>
    </w:pPr>
  </w:style>
  <w:style w:type="paragraph" w:customStyle="1" w:styleId="affffff9">
    <w:name w:val="正文图竖五"/>
    <w:basedOn w:val="a3"/>
    <w:semiHidden/>
    <w:qFormat/>
    <w:pPr>
      <w:spacing w:line="240" w:lineRule="auto"/>
      <w:jc w:val="center"/>
    </w:pPr>
    <w:rPr>
      <w:rFonts w:eastAsia="仿宋_GB2312"/>
      <w:color w:val="000000"/>
      <w:kern w:val="0"/>
      <w:sz w:val="21"/>
      <w:szCs w:val="21"/>
    </w:rPr>
  </w:style>
  <w:style w:type="paragraph" w:customStyle="1" w:styleId="affffffa">
    <w:name w:val="样式 样式 表格 + (符号) 宋体 五号 居中 + 小五"/>
    <w:basedOn w:val="a3"/>
    <w:semiHidden/>
    <w:qFormat/>
    <w:pPr>
      <w:kinsoku w:val="0"/>
      <w:overflowPunct w:val="0"/>
      <w:adjustRightInd w:val="0"/>
      <w:snapToGrid w:val="0"/>
      <w:spacing w:line="240" w:lineRule="auto"/>
      <w:jc w:val="center"/>
    </w:pPr>
    <w:rPr>
      <w:snapToGrid w:val="0"/>
      <w:kern w:val="0"/>
      <w:sz w:val="18"/>
      <w:szCs w:val="21"/>
    </w:rPr>
  </w:style>
  <w:style w:type="paragraph" w:customStyle="1" w:styleId="xl68">
    <w:name w:val="xl68"/>
    <w:basedOn w:val="a3"/>
    <w:semiHidden/>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Unicode MS" w:eastAsia="Arial Unicode MS" w:hAnsi="Arial Unicode MS" w:cs="Arial Unicode MS"/>
      <w:kern w:val="0"/>
      <w:sz w:val="22"/>
      <w:szCs w:val="22"/>
    </w:rPr>
  </w:style>
  <w:style w:type="paragraph" w:customStyle="1" w:styleId="affffffb">
    <w:name w:val="我的二级"/>
    <w:basedOn w:val="2"/>
    <w:link w:val="Char7"/>
    <w:pPr>
      <w:widowControl/>
      <w:numPr>
        <w:numId w:val="0"/>
      </w:numPr>
      <w:tabs>
        <w:tab w:val="clear" w:pos="360"/>
        <w:tab w:val="clear" w:pos="432"/>
        <w:tab w:val="clear" w:pos="573"/>
        <w:tab w:val="left" w:pos="576"/>
      </w:tabs>
      <w:adjustRightInd w:val="0"/>
      <w:snapToGrid w:val="0"/>
      <w:spacing w:beforeLines="50" w:afterLines="50" w:line="360" w:lineRule="auto"/>
      <w:ind w:left="576" w:hanging="576"/>
      <w:jc w:val="left"/>
    </w:pPr>
    <w:rPr>
      <w:rFonts w:ascii="Calibri" w:cs="黑体"/>
      <w:b w:val="0"/>
      <w:color w:val="000000"/>
      <w:sz w:val="30"/>
    </w:rPr>
  </w:style>
  <w:style w:type="paragraph" w:customStyle="1" w:styleId="affffffc">
    <w:name w:val="框图内容"/>
    <w:basedOn w:val="a3"/>
    <w:semiHidden/>
    <w:qFormat/>
    <w:pPr>
      <w:spacing w:line="240" w:lineRule="auto"/>
      <w:jc w:val="center"/>
    </w:pPr>
    <w:rPr>
      <w:sz w:val="21"/>
      <w:szCs w:val="24"/>
    </w:rPr>
  </w:style>
  <w:style w:type="paragraph" w:customStyle="1" w:styleId="151">
    <w:name w:val="文本框五号1.5倍行距"/>
    <w:basedOn w:val="Char8"/>
    <w:semiHidden/>
    <w:qFormat/>
  </w:style>
  <w:style w:type="paragraph" w:customStyle="1" w:styleId="Char8">
    <w:name w:val="文本框五号 Char"/>
    <w:semiHidden/>
    <w:qFormat/>
    <w:pPr>
      <w:spacing w:beforeLines="50" w:line="360" w:lineRule="auto"/>
      <w:jc w:val="center"/>
    </w:pPr>
    <w:rPr>
      <w:rFonts w:eastAsia="仿宋_GB2312"/>
      <w:kern w:val="2"/>
      <w:sz w:val="21"/>
      <w:szCs w:val="21"/>
    </w:rPr>
  </w:style>
  <w:style w:type="paragraph" w:customStyle="1" w:styleId="affffffd">
    <w:name w:val="段落"/>
    <w:basedOn w:val="a3"/>
    <w:semiHidden/>
    <w:qFormat/>
    <w:rPr>
      <w:szCs w:val="24"/>
    </w:rPr>
  </w:style>
  <w:style w:type="paragraph" w:customStyle="1" w:styleId="affffffe">
    <w:name w:val="表号"/>
    <w:basedOn w:val="a3"/>
    <w:semiHidden/>
    <w:qFormat/>
    <w:pPr>
      <w:adjustRightInd w:val="0"/>
      <w:snapToGrid w:val="0"/>
      <w:spacing w:line="240" w:lineRule="auto"/>
    </w:pPr>
    <w:rPr>
      <w:snapToGrid w:val="0"/>
      <w:color w:val="000000"/>
      <w:kern w:val="0"/>
      <w:szCs w:val="24"/>
    </w:rPr>
  </w:style>
  <w:style w:type="paragraph" w:customStyle="1" w:styleId="2f6">
    <w:name w:val="正文2"/>
    <w:pPr>
      <w:spacing w:beforeLines="50" w:line="360" w:lineRule="auto"/>
      <w:jc w:val="both"/>
    </w:pPr>
    <w:rPr>
      <w:kern w:val="2"/>
      <w:sz w:val="21"/>
      <w:szCs w:val="21"/>
    </w:rPr>
  </w:style>
  <w:style w:type="paragraph" w:customStyle="1" w:styleId="afffffff">
    <w:name w:val="小节标题"/>
    <w:basedOn w:val="a3"/>
    <w:next w:val="a3"/>
    <w:semiHidden/>
    <w:qFormat/>
    <w:pPr>
      <w:widowControl/>
      <w:spacing w:before="175" w:after="102" w:line="782" w:lineRule="atLeast"/>
    </w:pPr>
    <w:rPr>
      <w:rFonts w:eastAsia="黑体"/>
      <w:color w:val="000000"/>
      <w:kern w:val="0"/>
      <w:sz w:val="21"/>
      <w:u w:color="000000"/>
    </w:rPr>
  </w:style>
  <w:style w:type="paragraph" w:customStyle="1" w:styleId="3f1">
    <w:name w:val="目录3"/>
    <w:basedOn w:val="a3"/>
    <w:next w:val="a3"/>
    <w:semiHidden/>
    <w:qFormat/>
    <w:pPr>
      <w:widowControl/>
      <w:tabs>
        <w:tab w:val="left" w:leader="dot" w:pos="8492"/>
      </w:tabs>
      <w:spacing w:line="748" w:lineRule="atLeast"/>
      <w:ind w:left="419" w:firstLine="419"/>
    </w:pPr>
    <w:rPr>
      <w:color w:val="000000"/>
      <w:kern w:val="0"/>
      <w:sz w:val="21"/>
      <w:u w:color="000000"/>
    </w:rPr>
  </w:style>
  <w:style w:type="paragraph" w:customStyle="1" w:styleId="GB23121">
    <w:name w:val="样式 仿宋_GB2312 小四1"/>
    <w:basedOn w:val="a3"/>
    <w:semiHidden/>
    <w:qFormat/>
    <w:pPr>
      <w:adjustRightInd w:val="0"/>
      <w:textAlignment w:val="baseline"/>
    </w:pPr>
    <w:rPr>
      <w:rFonts w:eastAsia="仿宋_GB2312"/>
      <w:kern w:val="0"/>
      <w:szCs w:val="24"/>
    </w:rPr>
  </w:style>
  <w:style w:type="paragraph" w:customStyle="1" w:styleId="afffffff0">
    <w:name w:val="正文图小四"/>
    <w:basedOn w:val="a3"/>
    <w:semiHidden/>
    <w:qFormat/>
    <w:pPr>
      <w:adjustRightInd w:val="0"/>
      <w:snapToGrid w:val="0"/>
      <w:spacing w:line="240" w:lineRule="auto"/>
      <w:jc w:val="center"/>
      <w:textAlignment w:val="baseline"/>
    </w:pPr>
    <w:rPr>
      <w:kern w:val="0"/>
      <w:szCs w:val="24"/>
    </w:rPr>
  </w:style>
  <w:style w:type="paragraph" w:customStyle="1" w:styleId="CharChar0">
    <w:name w:val="文本匡小五号 Char Char"/>
    <w:semiHidden/>
    <w:pPr>
      <w:spacing w:beforeLines="50" w:line="360" w:lineRule="auto"/>
      <w:jc w:val="center"/>
    </w:pPr>
    <w:rPr>
      <w:rFonts w:eastAsia="仿宋_GB2312"/>
      <w:sz w:val="18"/>
      <w:szCs w:val="24"/>
    </w:rPr>
  </w:style>
  <w:style w:type="paragraph" w:customStyle="1" w:styleId="afffffff1">
    <w:name w:val="左侧"/>
    <w:semiHidden/>
    <w:qFormat/>
    <w:pPr>
      <w:spacing w:beforeLines="50" w:line="280" w:lineRule="exact"/>
      <w:jc w:val="center"/>
    </w:pPr>
    <w:rPr>
      <w:rFonts w:ascii="Batang" w:hAnsi="Batang"/>
      <w:color w:val="000000"/>
      <w:sz w:val="21"/>
    </w:rPr>
  </w:style>
  <w:style w:type="paragraph" w:customStyle="1" w:styleId="CharCharCharCharCharCharChar">
    <w:name w:val="样式 正文缩进正文（首行缩进两字）正文（首行缩进两字） Char Char Char Char Char Char Char..."/>
    <w:basedOn w:val="a4"/>
    <w:semiHidden/>
    <w:qFormat/>
    <w:pPr>
      <w:tabs>
        <w:tab w:val="left" w:pos="3360"/>
      </w:tabs>
      <w:adjustRightInd w:val="0"/>
      <w:snapToGrid w:val="0"/>
      <w:ind w:firstLine="480"/>
      <w:textAlignment w:val="baseline"/>
    </w:pPr>
    <w:rPr>
      <w:rFonts w:ascii="楷体_GB2312" w:eastAsia="楷体_GB2312"/>
      <w:snapToGrid w:val="0"/>
      <w:kern w:val="0"/>
      <w:sz w:val="24"/>
    </w:rPr>
  </w:style>
  <w:style w:type="paragraph" w:customStyle="1" w:styleId="212">
    <w:name w:val="正文文本 21"/>
    <w:basedOn w:val="a3"/>
    <w:next w:val="a3"/>
    <w:pPr>
      <w:jc w:val="left"/>
    </w:pPr>
    <w:rPr>
      <w:szCs w:val="24"/>
    </w:rPr>
  </w:style>
  <w:style w:type="paragraph" w:customStyle="1" w:styleId="213">
    <w:name w:val="样式 图表 + 首行缩进:  2 字符1"/>
    <w:basedOn w:val="a3"/>
    <w:semiHidden/>
    <w:qFormat/>
    <w:pPr>
      <w:adjustRightInd w:val="0"/>
      <w:snapToGrid w:val="0"/>
      <w:spacing w:beforeLines="20" w:afterLines="20" w:line="240" w:lineRule="auto"/>
      <w:ind w:leftChars="-50" w:left="-102" w:rightChars="-50" w:right="-105" w:hanging="3"/>
      <w:jc w:val="center"/>
    </w:pPr>
    <w:rPr>
      <w:rFonts w:eastAsia="仿宋_GB2312"/>
      <w:color w:val="000000"/>
      <w:sz w:val="21"/>
      <w:szCs w:val="24"/>
    </w:rPr>
  </w:style>
  <w:style w:type="paragraph" w:customStyle="1" w:styleId="afffffff2">
    <w:name w:val="正文(首行缩进)宋旭峰"/>
    <w:basedOn w:val="a4"/>
    <w:link w:val="CharChar1"/>
    <w:semiHidden/>
    <w:qFormat/>
    <w:pPr>
      <w:spacing w:beforeLines="50" w:afterLines="50"/>
      <w:ind w:firstLine="440"/>
      <w:contextualSpacing/>
    </w:pPr>
    <w:rPr>
      <w:snapToGrid w:val="0"/>
      <w:sz w:val="24"/>
    </w:rPr>
  </w:style>
  <w:style w:type="paragraph" w:customStyle="1" w:styleId="59">
    <w:name w:val="样式5"/>
    <w:basedOn w:val="a3"/>
    <w:link w:val="5Char1"/>
    <w:pPr>
      <w:spacing w:line="240" w:lineRule="auto"/>
      <w:ind w:firstLine="420"/>
      <w:textAlignment w:val="baseline"/>
    </w:pPr>
    <w:rPr>
      <w:rFonts w:ascii="Calibri" w:hAnsi="Calibri" w:cs="黑体"/>
      <w:szCs w:val="24"/>
    </w:rPr>
  </w:style>
  <w:style w:type="paragraph" w:customStyle="1" w:styleId="-ls">
    <w:name w:val="正文-ls"/>
    <w:basedOn w:val="a3"/>
    <w:rPr>
      <w:rFonts w:cs="宋体"/>
    </w:rPr>
  </w:style>
  <w:style w:type="paragraph" w:customStyle="1" w:styleId="xl72">
    <w:name w:val="xl72"/>
    <w:basedOn w:val="a3"/>
    <w:semiHidden/>
    <w:qFormat/>
    <w:pPr>
      <w:widowControl/>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eastAsia="Arial Unicode MS"/>
      <w:kern w:val="0"/>
      <w:sz w:val="22"/>
      <w:szCs w:val="22"/>
    </w:rPr>
  </w:style>
  <w:style w:type="paragraph" w:customStyle="1" w:styleId="2f7">
    <w:name w:val="样式 红色 首行缩进:  2 字符"/>
    <w:basedOn w:val="a3"/>
    <w:pPr>
      <w:adjustRightInd w:val="0"/>
      <w:snapToGrid w:val="0"/>
    </w:pPr>
    <w:rPr>
      <w:rFonts w:cs="宋体"/>
    </w:rPr>
  </w:style>
  <w:style w:type="paragraph" w:customStyle="1" w:styleId="afffffff3">
    <w:name w:val="表格内容"/>
    <w:basedOn w:val="a3"/>
    <w:pPr>
      <w:adjustRightInd w:val="0"/>
      <w:snapToGrid w:val="0"/>
      <w:spacing w:line="360" w:lineRule="exact"/>
      <w:ind w:firstLineChars="0" w:firstLine="0"/>
      <w:jc w:val="center"/>
    </w:pPr>
    <w:rPr>
      <w:color w:val="000000"/>
      <w:sz w:val="21"/>
      <w:szCs w:val="18"/>
    </w:rPr>
  </w:style>
  <w:style w:type="paragraph" w:customStyle="1" w:styleId="afffffff4">
    <w:name w:val="正文（缩进）"/>
    <w:basedOn w:val="a3"/>
    <w:semiHidden/>
    <w:qFormat/>
    <w:pPr>
      <w:adjustRightInd w:val="0"/>
      <w:snapToGrid w:val="0"/>
    </w:pPr>
    <w:rPr>
      <w:snapToGrid w:val="0"/>
      <w:kern w:val="0"/>
      <w:szCs w:val="24"/>
    </w:rPr>
  </w:style>
  <w:style w:type="paragraph" w:customStyle="1" w:styleId="afffffff5">
    <w:name w:val="依据文字"/>
    <w:basedOn w:val="29"/>
    <w:semiHidden/>
    <w:qFormat/>
    <w:pPr>
      <w:tabs>
        <w:tab w:val="left" w:pos="420"/>
        <w:tab w:val="left" w:pos="870"/>
        <w:tab w:val="left" w:pos="3150"/>
      </w:tabs>
      <w:autoSpaceDE w:val="0"/>
      <w:autoSpaceDN w:val="0"/>
      <w:adjustRightInd w:val="0"/>
      <w:snapToGrid w:val="0"/>
      <w:spacing w:before="60" w:after="0" w:line="336" w:lineRule="auto"/>
      <w:ind w:leftChars="0" w:left="0" w:firstLineChars="0" w:firstLine="527"/>
      <w:textAlignment w:val="baseline"/>
    </w:pPr>
  </w:style>
  <w:style w:type="paragraph" w:customStyle="1" w:styleId="4TimesNewRomanGB2312">
    <w:name w:val="样式 标题 4 + (西文) Times New Roman (中文) 楷体_GB2312 非加粗 黑色 首行缩进:  ..."/>
    <w:basedOn w:val="4"/>
    <w:pPr>
      <w:tabs>
        <w:tab w:val="clear" w:pos="862"/>
      </w:tabs>
      <w:jc w:val="left"/>
    </w:pPr>
    <w:rPr>
      <w:rFonts w:eastAsia="宋体"/>
      <w:bCs w:val="0"/>
      <w:color w:val="000000"/>
      <w:szCs w:val="20"/>
    </w:rPr>
  </w:style>
  <w:style w:type="paragraph" w:customStyle="1" w:styleId="2211H2h22Header2ndPageABCh2mainhead">
    <w:name w:val="样式 标题 2标题21.1H2h2第一层条2Header 2nd PageA.B.C.h2 main head..."/>
    <w:basedOn w:val="2"/>
    <w:semiHidden/>
    <w:qFormat/>
    <w:pPr>
      <w:tabs>
        <w:tab w:val="clear" w:pos="360"/>
        <w:tab w:val="clear" w:pos="432"/>
      </w:tabs>
      <w:snapToGrid w:val="0"/>
      <w:spacing w:line="360" w:lineRule="auto"/>
    </w:pPr>
    <w:rPr>
      <w:rFonts w:ascii="Times New Roman" w:hAnsi="Times New Roman"/>
      <w:bCs w:val="0"/>
      <w:sz w:val="30"/>
      <w:szCs w:val="30"/>
    </w:rPr>
  </w:style>
  <w:style w:type="paragraph" w:customStyle="1" w:styleId="91">
    <w:name w:val="样式9"/>
    <w:basedOn w:val="3"/>
    <w:semiHidden/>
    <w:qFormat/>
    <w:pPr>
      <w:tabs>
        <w:tab w:val="clear" w:pos="720"/>
      </w:tabs>
      <w:adjustRightInd w:val="0"/>
      <w:snapToGrid w:val="0"/>
    </w:pPr>
    <w:rPr>
      <w:szCs w:val="28"/>
    </w:rPr>
  </w:style>
  <w:style w:type="paragraph" w:customStyle="1" w:styleId="afffffff6">
    <w:name w:val="封面标题"/>
    <w:basedOn w:val="a3"/>
    <w:next w:val="a3"/>
    <w:link w:val="Char9"/>
    <w:pPr>
      <w:ind w:firstLineChars="0" w:firstLine="0"/>
      <w:jc w:val="center"/>
    </w:pPr>
    <w:rPr>
      <w:rFonts w:ascii="黑体" w:eastAsia="楷体" w:hAnsi="Calibri" w:cs="黑体"/>
      <w:sz w:val="28"/>
      <w:szCs w:val="24"/>
    </w:rPr>
  </w:style>
  <w:style w:type="paragraph" w:customStyle="1" w:styleId="205">
    <w:name w:val="样式 标题 2 + 段后: 0.5 行"/>
    <w:basedOn w:val="2"/>
    <w:semiHidden/>
    <w:qFormat/>
    <w:pPr>
      <w:tabs>
        <w:tab w:val="clear" w:pos="360"/>
        <w:tab w:val="clear" w:pos="432"/>
        <w:tab w:val="clear" w:pos="573"/>
        <w:tab w:val="left" w:pos="630"/>
        <w:tab w:val="left" w:pos="840"/>
        <w:tab w:val="left" w:pos="1287"/>
        <w:tab w:val="left" w:pos="3920"/>
        <w:tab w:val="left" w:pos="5670"/>
      </w:tabs>
      <w:adjustRightInd w:val="0"/>
      <w:snapToGrid w:val="0"/>
      <w:spacing w:before="60"/>
      <w:ind w:firstLine="567"/>
    </w:pPr>
    <w:rPr>
      <w:rFonts w:ascii="Times New Roman" w:eastAsia="仿宋_GB2312" w:hAnsi="Times New Roman"/>
      <w:bCs w:val="0"/>
      <w:color w:val="000000"/>
      <w:sz w:val="30"/>
    </w:rPr>
  </w:style>
  <w:style w:type="paragraph" w:customStyle="1" w:styleId="1f0">
    <w:name w:val="正文样式1"/>
    <w:basedOn w:val="a3"/>
    <w:semiHidden/>
    <w:qFormat/>
    <w:pPr>
      <w:adjustRightInd w:val="0"/>
      <w:spacing w:line="400" w:lineRule="atLeast"/>
      <w:ind w:firstLine="454"/>
      <w:textAlignment w:val="baseline"/>
    </w:pPr>
    <w:rPr>
      <w:b/>
      <w:kern w:val="24"/>
    </w:rPr>
  </w:style>
  <w:style w:type="paragraph" w:customStyle="1" w:styleId="251">
    <w:name w:val="样式 表格 + 左  25 字符1"/>
    <w:semiHidden/>
    <w:qFormat/>
    <w:pPr>
      <w:spacing w:beforeLines="50"/>
      <w:jc w:val="center"/>
    </w:pPr>
    <w:rPr>
      <w:rFonts w:hAnsi="宋体" w:cs="宋体"/>
      <w:sz w:val="18"/>
    </w:rPr>
  </w:style>
  <w:style w:type="paragraph" w:customStyle="1" w:styleId="3f2">
    <w:name w:val="样式3"/>
    <w:basedOn w:val="a3"/>
    <w:pPr>
      <w:autoSpaceDE w:val="0"/>
      <w:autoSpaceDN w:val="0"/>
      <w:snapToGrid w:val="0"/>
      <w:spacing w:before="120" w:line="460" w:lineRule="atLeast"/>
      <w:jc w:val="center"/>
    </w:pPr>
    <w:rPr>
      <w:rFonts w:eastAsia="黑体"/>
      <w:sz w:val="28"/>
      <w:szCs w:val="24"/>
    </w:rPr>
  </w:style>
  <w:style w:type="paragraph" w:customStyle="1" w:styleId="821">
    <w:name w:val="样式 正文(首行缩进) + 8 磅 加粗 首行缩进:  2 字符1"/>
    <w:basedOn w:val="a3"/>
    <w:semiHidden/>
    <w:qFormat/>
    <w:pPr>
      <w:adjustRightInd w:val="0"/>
      <w:snapToGrid w:val="0"/>
      <w:spacing w:line="240" w:lineRule="auto"/>
    </w:pPr>
    <w:rPr>
      <w:rFonts w:cs="宋体"/>
      <w:b/>
      <w:bCs/>
      <w:snapToGrid w:val="0"/>
      <w:kern w:val="0"/>
      <w:sz w:val="16"/>
    </w:rPr>
  </w:style>
  <w:style w:type="paragraph" w:customStyle="1" w:styleId="xl71">
    <w:name w:val="xl71"/>
    <w:basedOn w:val="a3"/>
    <w:semiHidden/>
    <w:qFormat/>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kern w:val="0"/>
      <w:sz w:val="22"/>
      <w:szCs w:val="22"/>
    </w:rPr>
  </w:style>
  <w:style w:type="paragraph" w:customStyle="1" w:styleId="73">
    <w:name w:val="样式7"/>
    <w:basedOn w:val="a3"/>
    <w:link w:val="7Char"/>
    <w:pPr>
      <w:spacing w:line="620" w:lineRule="exact"/>
    </w:pPr>
    <w:rPr>
      <w:rFonts w:cs="黑体"/>
      <w:sz w:val="28"/>
      <w:szCs w:val="28"/>
    </w:rPr>
  </w:style>
  <w:style w:type="paragraph" w:customStyle="1" w:styleId="xl69">
    <w:name w:val="xl69"/>
    <w:basedOn w:val="a3"/>
    <w:semiHidden/>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22"/>
      <w:szCs w:val="22"/>
    </w:rPr>
  </w:style>
  <w:style w:type="paragraph" w:customStyle="1" w:styleId="Chara">
    <w:name w:val="文本匡小五号 Char"/>
    <w:semiHidden/>
    <w:qFormat/>
    <w:pPr>
      <w:snapToGrid w:val="0"/>
      <w:spacing w:beforeLines="50" w:line="100" w:lineRule="atLeast"/>
      <w:jc w:val="center"/>
    </w:pPr>
    <w:rPr>
      <w:rFonts w:eastAsia="仿宋_GB2312"/>
      <w:snapToGrid w:val="0"/>
      <w:sz w:val="21"/>
      <w:szCs w:val="21"/>
    </w:rPr>
  </w:style>
  <w:style w:type="paragraph" w:customStyle="1" w:styleId="152">
    <w:name w:val="样式 小四 加粗 行距: 1.5 倍行距"/>
    <w:basedOn w:val="a3"/>
    <w:semiHidden/>
    <w:qFormat/>
    <w:rPr>
      <w:rFonts w:cs="宋体"/>
      <w:b/>
      <w:bCs/>
    </w:rPr>
  </w:style>
  <w:style w:type="paragraph" w:customStyle="1" w:styleId="217">
    <w:name w:val="样式 样式 样式 首行缩进:  2 字符 + 居中 + 行距: 固定值 17 磅"/>
    <w:basedOn w:val="a3"/>
    <w:pPr>
      <w:adjustRightInd w:val="0"/>
      <w:snapToGrid w:val="0"/>
      <w:spacing w:line="340" w:lineRule="exact"/>
      <w:jc w:val="center"/>
    </w:pPr>
    <w:rPr>
      <w:rFonts w:cs="宋体"/>
      <w:color w:val="000000"/>
      <w:sz w:val="21"/>
    </w:rPr>
  </w:style>
  <w:style w:type="paragraph" w:customStyle="1" w:styleId="afffffff7">
    <w:name w:val="湛江码头表"/>
    <w:basedOn w:val="a3"/>
    <w:semiHidden/>
    <w:qFormat/>
    <w:pPr>
      <w:spacing w:line="240" w:lineRule="auto"/>
      <w:jc w:val="center"/>
    </w:pPr>
    <w:rPr>
      <w:rFonts w:eastAsia="仿宋_GB2312"/>
      <w:kern w:val="0"/>
      <w:sz w:val="21"/>
      <w:szCs w:val="24"/>
      <w:lang w:eastAsia="zh-TW"/>
    </w:rPr>
  </w:style>
  <w:style w:type="paragraph" w:customStyle="1" w:styleId="zhang">
    <w:name w:val="zhang正文"/>
    <w:basedOn w:val="afc"/>
    <w:pPr>
      <w:autoSpaceDE w:val="0"/>
      <w:autoSpaceDN w:val="0"/>
      <w:adjustRightInd w:val="0"/>
      <w:snapToGrid w:val="0"/>
      <w:spacing w:after="0"/>
      <w:ind w:leftChars="0" w:left="0" w:firstLine="539"/>
      <w:textAlignment w:val="baseline"/>
    </w:pPr>
    <w:rPr>
      <w:rFonts w:eastAsia="楷体_GB2312"/>
      <w:kern w:val="0"/>
      <w:sz w:val="28"/>
    </w:rPr>
  </w:style>
  <w:style w:type="paragraph" w:customStyle="1" w:styleId="a1">
    <w:name w:val="正文王"/>
    <w:basedOn w:val="a3"/>
    <w:semiHidden/>
    <w:qFormat/>
    <w:pPr>
      <w:numPr>
        <w:numId w:val="14"/>
      </w:numPr>
      <w:spacing w:line="440" w:lineRule="exact"/>
      <w:ind w:left="0" w:firstLine="0"/>
    </w:pPr>
    <w:rPr>
      <w:rFonts w:ascii="Arial" w:hAnsi="Arial"/>
      <w:snapToGrid w:val="0"/>
      <w:kern w:val="0"/>
    </w:rPr>
  </w:style>
  <w:style w:type="paragraph" w:customStyle="1" w:styleId="2f8">
    <w:name w:val="框图格式2"/>
    <w:basedOn w:val="a3"/>
    <w:semiHidden/>
    <w:qFormat/>
    <w:pPr>
      <w:spacing w:line="240" w:lineRule="auto"/>
    </w:pPr>
    <w:rPr>
      <w:sz w:val="18"/>
      <w:szCs w:val="24"/>
    </w:rPr>
  </w:style>
  <w:style w:type="paragraph" w:customStyle="1" w:styleId="afffffff8">
    <w:name w:val="表左"/>
    <w:basedOn w:val="a3"/>
    <w:semiHidden/>
    <w:qFormat/>
    <w:pPr>
      <w:spacing w:line="280" w:lineRule="exact"/>
      <w:jc w:val="left"/>
    </w:pPr>
    <w:rPr>
      <w:color w:val="000000"/>
      <w:sz w:val="18"/>
      <w:szCs w:val="24"/>
    </w:rPr>
  </w:style>
  <w:style w:type="paragraph" w:customStyle="1" w:styleId="2f9">
    <w:name w:val="样式2"/>
    <w:basedOn w:val="a3"/>
    <w:link w:val="2Char"/>
    <w:pPr>
      <w:topLinePunct/>
      <w:adjustRightInd w:val="0"/>
      <w:spacing w:line="420" w:lineRule="exact"/>
      <w:jc w:val="center"/>
      <w:textAlignment w:val="center"/>
    </w:pPr>
    <w:rPr>
      <w:rFonts w:ascii="Calibri" w:hAnsi="Calibri" w:cs="黑体"/>
      <w:bCs/>
      <w:sz w:val="21"/>
      <w:szCs w:val="24"/>
    </w:rPr>
  </w:style>
  <w:style w:type="paragraph" w:customStyle="1" w:styleId="1f1">
    <w:name w:val="目录1"/>
    <w:basedOn w:val="TOC1"/>
    <w:next w:val="TOC1"/>
    <w:semiHidden/>
    <w:qFormat/>
    <w:pPr>
      <w:widowControl/>
      <w:tabs>
        <w:tab w:val="left" w:leader="dot" w:pos="8492"/>
        <w:tab w:val="right" w:leader="dot" w:pos="8525"/>
      </w:tabs>
      <w:adjustRightInd w:val="0"/>
      <w:spacing w:afterLines="50"/>
      <w:jc w:val="left"/>
      <w:textAlignment w:val="baseline"/>
    </w:pPr>
    <w:rPr>
      <w:caps/>
      <w:color w:val="000000"/>
      <w:kern w:val="0"/>
      <w:szCs w:val="21"/>
      <w:u w:color="000000"/>
    </w:rPr>
  </w:style>
  <w:style w:type="paragraph" w:customStyle="1" w:styleId="820">
    <w:name w:val="样式 正文(首行缩进) + 8 磅 加粗 首行缩进:  2 字符"/>
    <w:basedOn w:val="a3"/>
    <w:semiHidden/>
    <w:qFormat/>
    <w:pPr>
      <w:adjustRightInd w:val="0"/>
      <w:snapToGrid w:val="0"/>
      <w:spacing w:line="240" w:lineRule="auto"/>
    </w:pPr>
    <w:rPr>
      <w:rFonts w:cs="宋体"/>
      <w:b/>
      <w:bCs/>
      <w:snapToGrid w:val="0"/>
      <w:kern w:val="0"/>
      <w:sz w:val="16"/>
    </w:rPr>
  </w:style>
  <w:style w:type="paragraph" w:customStyle="1" w:styleId="111H1h11headingHeader1stPageh1chapte">
    <w:name w:val="样式 标题 1标题 1宋旭峰标题1章节H1h11headingHeader 1st Pageh1 chapte..."/>
    <w:basedOn w:val="1"/>
    <w:semiHidden/>
    <w:qFormat/>
    <w:pPr>
      <w:adjustRightInd w:val="0"/>
      <w:snapToGrid w:val="0"/>
      <w:spacing w:after="156"/>
      <w:jc w:val="left"/>
    </w:pPr>
    <w:rPr>
      <w:kern w:val="2"/>
      <w:szCs w:val="30"/>
    </w:rPr>
  </w:style>
  <w:style w:type="paragraph" w:customStyle="1" w:styleId="afffffff9">
    <w:name w:val="正文单倍行距"/>
    <w:basedOn w:val="a3"/>
    <w:semiHidden/>
    <w:qFormat/>
    <w:pPr>
      <w:tabs>
        <w:tab w:val="left" w:pos="8640"/>
      </w:tabs>
      <w:snapToGrid w:val="0"/>
      <w:spacing w:line="240" w:lineRule="auto"/>
    </w:pPr>
    <w:rPr>
      <w:rFonts w:eastAsia="仿宋_GB2312"/>
      <w:szCs w:val="24"/>
    </w:rPr>
  </w:style>
  <w:style w:type="paragraph" w:customStyle="1" w:styleId="xl66">
    <w:name w:val="xl66"/>
    <w:basedOn w:val="a3"/>
    <w:semiHidden/>
    <w:qFormat/>
    <w:pPr>
      <w:widowControl/>
      <w:pBdr>
        <w:top w:val="single" w:sz="4" w:space="0" w:color="auto"/>
        <w:left w:val="single" w:sz="8" w:space="0" w:color="auto"/>
        <w:bottom w:val="single" w:sz="4" w:space="0" w:color="auto"/>
      </w:pBdr>
      <w:spacing w:before="100" w:beforeAutospacing="1" w:after="100" w:afterAutospacing="1" w:line="240" w:lineRule="auto"/>
      <w:jc w:val="left"/>
      <w:textAlignment w:val="center"/>
    </w:pPr>
    <w:rPr>
      <w:rFonts w:eastAsia="Arial Unicode MS"/>
      <w:kern w:val="0"/>
      <w:sz w:val="22"/>
      <w:szCs w:val="22"/>
    </w:rPr>
  </w:style>
  <w:style w:type="paragraph" w:customStyle="1" w:styleId="afffffffa">
    <w:name w:val="表内式样"/>
    <w:semiHidden/>
    <w:qFormat/>
    <w:pPr>
      <w:keepLines/>
      <w:widowControl w:val="0"/>
      <w:kinsoku w:val="0"/>
      <w:overflowPunct w:val="0"/>
      <w:adjustRightInd w:val="0"/>
      <w:spacing w:beforeLines="50" w:line="360" w:lineRule="atLeast"/>
      <w:jc w:val="center"/>
    </w:pPr>
    <w:rPr>
      <w:rFonts w:ascii="宋体"/>
      <w:kern w:val="21"/>
      <w:sz w:val="21"/>
    </w:rPr>
  </w:style>
  <w:style w:type="paragraph" w:customStyle="1" w:styleId="afffffffb">
    <w:name w:val="文本框文字"/>
    <w:basedOn w:val="a3"/>
    <w:semiHidden/>
    <w:qFormat/>
    <w:pPr>
      <w:adjustRightInd w:val="0"/>
      <w:spacing w:line="240" w:lineRule="auto"/>
      <w:jc w:val="center"/>
      <w:textAlignment w:val="baseline"/>
    </w:pPr>
    <w:rPr>
      <w:kern w:val="0"/>
      <w:sz w:val="21"/>
    </w:rPr>
  </w:style>
  <w:style w:type="paragraph" w:customStyle="1" w:styleId="190">
    <w:name w:val="样式19"/>
    <w:basedOn w:val="2"/>
    <w:semiHidden/>
    <w:qFormat/>
    <w:pPr>
      <w:tabs>
        <w:tab w:val="clear" w:pos="360"/>
        <w:tab w:val="clear" w:pos="432"/>
        <w:tab w:val="clear" w:pos="573"/>
        <w:tab w:val="left" w:pos="630"/>
        <w:tab w:val="left" w:pos="840"/>
        <w:tab w:val="left" w:pos="1287"/>
        <w:tab w:val="left" w:pos="3920"/>
        <w:tab w:val="left" w:pos="5670"/>
      </w:tabs>
      <w:snapToGrid w:val="0"/>
      <w:spacing w:before="60" w:after="60" w:line="520" w:lineRule="exact"/>
      <w:ind w:firstLine="567"/>
    </w:pPr>
    <w:rPr>
      <w:rFonts w:ascii="Times New Roman" w:eastAsia="华文行楷" w:hAnsi="Times New Roman"/>
      <w:color w:val="000000"/>
      <w:kern w:val="0"/>
      <w:sz w:val="30"/>
      <w:szCs w:val="30"/>
    </w:rPr>
  </w:style>
  <w:style w:type="paragraph" w:customStyle="1" w:styleId="-1">
    <w:name w:val="文-1"/>
    <w:basedOn w:val="a3"/>
    <w:semiHidden/>
    <w:qFormat/>
    <w:pPr>
      <w:spacing w:before="120" w:line="240" w:lineRule="auto"/>
      <w:ind w:left="851" w:firstLine="482"/>
    </w:pPr>
  </w:style>
  <w:style w:type="paragraph" w:customStyle="1" w:styleId="afffffffc">
    <w:name w:val="表格中"/>
    <w:basedOn w:val="a3"/>
    <w:semiHidden/>
    <w:qFormat/>
    <w:pPr>
      <w:spacing w:line="280" w:lineRule="exact"/>
      <w:jc w:val="center"/>
    </w:pPr>
    <w:rPr>
      <w:sz w:val="18"/>
      <w:szCs w:val="24"/>
    </w:rPr>
  </w:style>
  <w:style w:type="paragraph" w:customStyle="1" w:styleId="1f2">
    <w:name w:val="列出段落1"/>
    <w:basedOn w:val="a3"/>
    <w:uiPriority w:val="34"/>
    <w:pPr>
      <w:ind w:firstLine="420"/>
    </w:pPr>
  </w:style>
  <w:style w:type="character" w:customStyle="1" w:styleId="1Char">
    <w:name w:val="表头1 Char"/>
    <w:basedOn w:val="a5"/>
    <w:link w:val="1b"/>
    <w:qFormat/>
    <w:rPr>
      <w:rFonts w:eastAsia="黑体"/>
      <w:szCs w:val="21"/>
    </w:rPr>
  </w:style>
  <w:style w:type="character" w:customStyle="1" w:styleId="7Char">
    <w:name w:val="样式7 Char"/>
    <w:basedOn w:val="a5"/>
    <w:link w:val="73"/>
    <w:qFormat/>
    <w:rPr>
      <w:rFonts w:ascii="宋体" w:eastAsia="宋体" w:hAnsi="宋体"/>
      <w:sz w:val="28"/>
      <w:szCs w:val="28"/>
    </w:rPr>
  </w:style>
  <w:style w:type="character" w:customStyle="1" w:styleId="Char0">
    <w:name w:val="缩进 Char"/>
    <w:basedOn w:val="a5"/>
    <w:link w:val="affffb"/>
    <w:qFormat/>
    <w:rPr>
      <w:rFonts w:eastAsia="宋体"/>
      <w:sz w:val="24"/>
      <w:szCs w:val="24"/>
    </w:rPr>
  </w:style>
  <w:style w:type="character" w:customStyle="1" w:styleId="2Char0">
    <w:name w:val="正文首行缩进 2 Char"/>
    <w:basedOn w:val="a5"/>
    <w:semiHidden/>
    <w:qFormat/>
    <w:rPr>
      <w:rFonts w:ascii="Arial" w:eastAsia="宋体" w:hAnsi="Arial" w:cs="Courier New"/>
      <w:snapToGrid w:val="0"/>
      <w:kern w:val="2"/>
      <w:sz w:val="28"/>
      <w:szCs w:val="32"/>
      <w:lang w:val="en-US" w:eastAsia="zh-CN" w:bidi="ar-SA"/>
    </w:rPr>
  </w:style>
  <w:style w:type="character" w:customStyle="1" w:styleId="2Char1">
    <w:name w:val="正文文本 2 Char"/>
    <w:basedOn w:val="a5"/>
    <w:qFormat/>
    <w:rPr>
      <w:rFonts w:eastAsia="宋体"/>
      <w:szCs w:val="24"/>
    </w:rPr>
  </w:style>
  <w:style w:type="character" w:customStyle="1" w:styleId="GB2312">
    <w:name w:val="样式 (西文) 宋体 (中文) 仿宋_GB2312 黑色"/>
    <w:basedOn w:val="a5"/>
    <w:semiHidden/>
    <w:qFormat/>
    <w:rPr>
      <w:rFonts w:ascii="Times New Roman" w:eastAsia="仿宋_GB2312" w:hAnsi="Times New Roman" w:cs="Courier New"/>
      <w:color w:val="000000"/>
      <w:kern w:val="2"/>
      <w:sz w:val="32"/>
      <w:szCs w:val="32"/>
      <w:lang w:val="en-US" w:eastAsia="zh-CN" w:bidi="ar-SA"/>
    </w:rPr>
  </w:style>
  <w:style w:type="character" w:customStyle="1" w:styleId="CharCharCharChar">
    <w:name w:val="文本框五号 Char Char Char Char"/>
    <w:basedOn w:val="a5"/>
    <w:semiHidden/>
    <w:qFormat/>
    <w:rPr>
      <w:rFonts w:ascii="宋体" w:eastAsia="仿宋_GB2312" w:hAnsi="宋体" w:cs="Courier New"/>
      <w:kern w:val="2"/>
      <w:sz w:val="21"/>
      <w:szCs w:val="21"/>
      <w:lang w:val="en-US" w:eastAsia="zh-CN" w:bidi="ar-SA"/>
    </w:rPr>
  </w:style>
  <w:style w:type="character" w:customStyle="1" w:styleId="afff6">
    <w:name w:val="批注主题 字符"/>
    <w:basedOn w:val="af5"/>
    <w:link w:val="afff5"/>
    <w:semiHidden/>
    <w:qFormat/>
    <w:rPr>
      <w:rFonts w:ascii="Times New Roman" w:eastAsia="宋体" w:hAnsi="Times New Roman" w:cs="Times New Roman"/>
      <w:b/>
      <w:bCs/>
      <w:sz w:val="24"/>
      <w:szCs w:val="24"/>
    </w:rPr>
  </w:style>
  <w:style w:type="character" w:customStyle="1" w:styleId="af5">
    <w:name w:val="批注文字 字符"/>
    <w:basedOn w:val="a5"/>
    <w:link w:val="af4"/>
    <w:uiPriority w:val="99"/>
    <w:semiHidden/>
    <w:qFormat/>
    <w:rPr>
      <w:rFonts w:ascii="Times New Roman" w:eastAsia="宋体" w:hAnsi="Times New Roman" w:cs="Times New Roman"/>
      <w:sz w:val="24"/>
      <w:szCs w:val="20"/>
    </w:rPr>
  </w:style>
  <w:style w:type="character" w:customStyle="1" w:styleId="aff3">
    <w:name w:val="批注框文本 字符"/>
    <w:basedOn w:val="a5"/>
    <w:link w:val="aff2"/>
    <w:semiHidden/>
    <w:qFormat/>
    <w:rPr>
      <w:rFonts w:ascii="Times New Roman" w:eastAsia="宋体" w:hAnsi="Times New Roman" w:cs="Times New Roman"/>
      <w:sz w:val="18"/>
      <w:szCs w:val="18"/>
    </w:rPr>
  </w:style>
  <w:style w:type="character" w:customStyle="1" w:styleId="52">
    <w:name w:val="标题 5 字符"/>
    <w:basedOn w:val="a5"/>
    <w:link w:val="5"/>
    <w:qFormat/>
    <w:rPr>
      <w:b/>
      <w:bCs/>
      <w:kern w:val="2"/>
      <w:sz w:val="28"/>
      <w:szCs w:val="28"/>
    </w:rPr>
  </w:style>
  <w:style w:type="character" w:customStyle="1" w:styleId="Char7">
    <w:name w:val="我的二级 Char"/>
    <w:basedOn w:val="a5"/>
    <w:link w:val="affffffb"/>
    <w:qFormat/>
    <w:rPr>
      <w:rFonts w:eastAsia="黑体" w:hAnsi="Arial"/>
      <w:bCs/>
      <w:color w:val="000000"/>
      <w:sz w:val="30"/>
      <w:szCs w:val="32"/>
    </w:rPr>
  </w:style>
  <w:style w:type="character" w:customStyle="1" w:styleId="afffffffd">
    <w:name w:val="样式 黑体 小四"/>
    <w:basedOn w:val="a5"/>
    <w:semiHidden/>
    <w:qFormat/>
    <w:rPr>
      <w:rFonts w:ascii="黑体" w:eastAsia="黑体" w:hAnsi="黑体"/>
      <w:sz w:val="24"/>
      <w:szCs w:val="24"/>
    </w:rPr>
  </w:style>
  <w:style w:type="character" w:customStyle="1" w:styleId="CharCharChar">
    <w:name w:val="文本匡小五号 Char Char Char"/>
    <w:basedOn w:val="a5"/>
    <w:semiHidden/>
    <w:qFormat/>
    <w:rPr>
      <w:rFonts w:ascii="宋体" w:eastAsia="仿宋_GB2312" w:hAnsi="宋体" w:cs="Courier New"/>
      <w:kern w:val="2"/>
      <w:sz w:val="18"/>
      <w:szCs w:val="24"/>
      <w:lang w:val="en-US" w:eastAsia="zh-CN" w:bidi="ar-SA"/>
    </w:rPr>
  </w:style>
  <w:style w:type="character" w:customStyle="1" w:styleId="Charb">
    <w:name w:val="页脚 Char"/>
    <w:basedOn w:val="a5"/>
    <w:uiPriority w:val="99"/>
    <w:qFormat/>
    <w:rPr>
      <w:rFonts w:eastAsia="宋体"/>
      <w:sz w:val="18"/>
      <w:szCs w:val="24"/>
    </w:rPr>
  </w:style>
  <w:style w:type="character" w:customStyle="1" w:styleId="Char">
    <w:name w:val="表格文字 Char"/>
    <w:basedOn w:val="a5"/>
    <w:link w:val="affff6"/>
    <w:qFormat/>
    <w:rPr>
      <w:rFonts w:eastAsia="宋体"/>
      <w:szCs w:val="21"/>
    </w:rPr>
  </w:style>
  <w:style w:type="character" w:customStyle="1" w:styleId="CharChar2">
    <w:name w:val="文本框小四 Char Char"/>
    <w:basedOn w:val="a5"/>
    <w:semiHidden/>
    <w:qFormat/>
    <w:rPr>
      <w:rFonts w:ascii="宋体" w:eastAsia="仿宋_GB2312" w:hAnsi="宋体" w:cs="Courier New"/>
      <w:kern w:val="2"/>
      <w:sz w:val="24"/>
      <w:szCs w:val="24"/>
      <w:lang w:val="en-US" w:eastAsia="zh-CN" w:bidi="ar-SA"/>
    </w:rPr>
  </w:style>
  <w:style w:type="character" w:customStyle="1" w:styleId="AChar">
    <w:name w:val="样式A Char"/>
    <w:basedOn w:val="a5"/>
    <w:link w:val="Affffe"/>
    <w:qFormat/>
    <w:rPr>
      <w:rFonts w:eastAsia="幼圆"/>
      <w:sz w:val="26"/>
      <w:szCs w:val="26"/>
    </w:rPr>
  </w:style>
  <w:style w:type="character" w:customStyle="1" w:styleId="Char10">
    <w:name w:val="正文(首行缩进) Char1"/>
    <w:basedOn w:val="a5"/>
    <w:semiHidden/>
    <w:qFormat/>
    <w:rPr>
      <w:rFonts w:eastAsia="宋体"/>
      <w:snapToGrid w:val="0"/>
      <w:color w:val="000000"/>
      <w:sz w:val="24"/>
      <w:szCs w:val="24"/>
      <w:lang w:val="en-US" w:eastAsia="zh-CN" w:bidi="ar-SA"/>
    </w:rPr>
  </w:style>
  <w:style w:type="character" w:customStyle="1" w:styleId="CharCharCharCharCharCCharCharCharCharCharCharChar">
    <w:name w:val="普通文字 Char Char Char Char Char C Char Char Char Char Char Char Char"/>
    <w:basedOn w:val="a5"/>
    <w:semiHidden/>
    <w:qFormat/>
    <w:rPr>
      <w:rFonts w:ascii="宋体" w:eastAsia="宋体" w:hAnsi="Courier New" w:cs="宋体"/>
      <w:kern w:val="2"/>
      <w:sz w:val="28"/>
      <w:szCs w:val="24"/>
      <w:lang w:val="en-US" w:eastAsia="zh-CN" w:bidi="ar-SA"/>
    </w:rPr>
  </w:style>
  <w:style w:type="character" w:customStyle="1" w:styleId="Charc">
    <w:name w:val="正文(首行缩进) Char"/>
    <w:basedOn w:val="a5"/>
    <w:rPr>
      <w:rFonts w:eastAsia="宋体"/>
      <w:snapToGrid w:val="0"/>
      <w:color w:val="000000"/>
      <w:sz w:val="24"/>
      <w:szCs w:val="24"/>
      <w:lang w:val="en-US" w:eastAsia="zh-CN" w:bidi="ar-SA"/>
    </w:rPr>
  </w:style>
  <w:style w:type="character" w:customStyle="1" w:styleId="Chard">
    <w:name w:val="表格标题 Char"/>
    <w:basedOn w:val="a5"/>
    <w:rPr>
      <w:rFonts w:ascii="Arial" w:eastAsia="黑体" w:hAnsi="Arial"/>
      <w:sz w:val="24"/>
      <w:szCs w:val="24"/>
      <w:lang w:val="en-US" w:eastAsia="zh-CN" w:bidi="ar-SA"/>
    </w:rPr>
  </w:style>
  <w:style w:type="character" w:customStyle="1" w:styleId="42">
    <w:name w:val="标题 4 字符"/>
    <w:link w:val="4"/>
    <w:qFormat/>
    <w:rPr>
      <w:rFonts w:eastAsia="黑体"/>
      <w:bCs/>
      <w:sz w:val="24"/>
      <w:szCs w:val="28"/>
    </w:rPr>
  </w:style>
  <w:style w:type="character" w:customStyle="1" w:styleId="Chare">
    <w:name w:val="页眉 Char"/>
    <w:uiPriority w:val="99"/>
    <w:qFormat/>
    <w:rPr>
      <w:rFonts w:ascii="Times New Roman" w:hAnsi="Times New Roman"/>
      <w:sz w:val="18"/>
    </w:rPr>
  </w:style>
  <w:style w:type="character" w:customStyle="1" w:styleId="35">
    <w:name w:val="正文文本 3 字符"/>
    <w:basedOn w:val="a5"/>
    <w:link w:val="34"/>
    <w:qFormat/>
    <w:rPr>
      <w:rFonts w:ascii="Times New Roman" w:eastAsia="宋体" w:hAnsi="Times New Roman" w:cs="Times New Roman"/>
      <w:sz w:val="16"/>
      <w:szCs w:val="16"/>
    </w:rPr>
  </w:style>
  <w:style w:type="character" w:customStyle="1" w:styleId="CharChar1">
    <w:name w:val="正文(首行缩进)宋旭峰 Char Char"/>
    <w:basedOn w:val="a5"/>
    <w:link w:val="afffffff2"/>
    <w:semiHidden/>
    <w:qFormat/>
    <w:rPr>
      <w:rFonts w:eastAsia="宋体"/>
      <w:snapToGrid w:val="0"/>
      <w:sz w:val="24"/>
      <w:szCs w:val="24"/>
    </w:rPr>
  </w:style>
  <w:style w:type="character" w:customStyle="1" w:styleId="80">
    <w:name w:val="标题 8 字符"/>
    <w:basedOn w:val="a5"/>
    <w:link w:val="8"/>
    <w:qFormat/>
    <w:rPr>
      <w:rFonts w:ascii="Arial" w:eastAsia="黑体" w:hAnsi="Arial"/>
      <w:kern w:val="2"/>
      <w:sz w:val="24"/>
      <w:szCs w:val="24"/>
    </w:rPr>
  </w:style>
  <w:style w:type="character" w:customStyle="1" w:styleId="Char6">
    <w:name w:val="我的正文 Char"/>
    <w:basedOn w:val="a5"/>
    <w:link w:val="affffff7"/>
    <w:qFormat/>
    <w:rPr>
      <w:rFonts w:eastAsia="宋体"/>
      <w:color w:val="000000"/>
      <w:sz w:val="24"/>
      <w:szCs w:val="24"/>
    </w:rPr>
  </w:style>
  <w:style w:type="character" w:customStyle="1" w:styleId="25">
    <w:name w:val="正文文本缩进 2 字符"/>
    <w:basedOn w:val="a5"/>
    <w:link w:val="24"/>
    <w:qFormat/>
    <w:rPr>
      <w:rFonts w:ascii="Times New Roman" w:eastAsia="宋体" w:hAnsi="Times New Roman" w:cs="Times New Roman"/>
      <w:sz w:val="24"/>
      <w:szCs w:val="20"/>
    </w:rPr>
  </w:style>
  <w:style w:type="character" w:customStyle="1" w:styleId="1858D7CFB-ED40-4347-BF05-701D383B685F">
    <w:name w:val="标题 1[858D7CFB-ED40-4347-BF05-701D383B685F]"/>
    <w:rPr>
      <w:rFonts w:eastAsia="黑体"/>
      <w:b/>
      <w:bCs/>
      <w:kern w:val="44"/>
      <w:sz w:val="32"/>
      <w:szCs w:val="44"/>
      <w:lang w:bidi="ar-SA"/>
    </w:rPr>
  </w:style>
  <w:style w:type="character" w:customStyle="1" w:styleId="1Char0">
    <w:name w:val="纯文本1 Char"/>
    <w:basedOn w:val="a5"/>
    <w:semiHidden/>
    <w:qFormat/>
    <w:rPr>
      <w:rFonts w:ascii="宋体" w:eastAsia="宋体" w:hAnsi="Courier New"/>
      <w:kern w:val="2"/>
      <w:sz w:val="21"/>
      <w:szCs w:val="24"/>
      <w:lang w:val="en-US" w:eastAsia="zh-CN" w:bidi="ar-SA"/>
    </w:rPr>
  </w:style>
  <w:style w:type="character" w:customStyle="1" w:styleId="60">
    <w:name w:val="标题 6 字符"/>
    <w:basedOn w:val="a5"/>
    <w:link w:val="6"/>
    <w:qFormat/>
    <w:rPr>
      <w:rFonts w:ascii="Arial" w:eastAsia="黑体" w:hAnsi="Arial"/>
      <w:b/>
      <w:bCs/>
      <w:kern w:val="2"/>
      <w:sz w:val="24"/>
      <w:szCs w:val="24"/>
    </w:rPr>
  </w:style>
  <w:style w:type="character" w:customStyle="1" w:styleId="GB23122">
    <w:name w:val="样式 仿宋_GB2312 小四2"/>
    <w:basedOn w:val="a5"/>
    <w:semiHidden/>
    <w:qFormat/>
    <w:rPr>
      <w:rFonts w:ascii="Times New Roman" w:eastAsia="仿宋_GB2312" w:hAnsi="Times New Roman" w:cs="Courier New"/>
      <w:kern w:val="2"/>
      <w:sz w:val="24"/>
      <w:szCs w:val="24"/>
      <w:lang w:val="en-US" w:eastAsia="zh-CN" w:bidi="ar-SA"/>
    </w:rPr>
  </w:style>
  <w:style w:type="character" w:customStyle="1" w:styleId="4Char0">
    <w:name w:val="样式4 Char"/>
    <w:basedOn w:val="a5"/>
    <w:link w:val="49"/>
    <w:qFormat/>
    <w:rPr>
      <w:sz w:val="28"/>
      <w:szCs w:val="24"/>
    </w:rPr>
  </w:style>
  <w:style w:type="character" w:customStyle="1" w:styleId="Char20">
    <w:name w:val="正文(首行缩进) Char2"/>
    <w:basedOn w:val="a5"/>
    <w:semiHidden/>
    <w:qFormat/>
    <w:rPr>
      <w:rFonts w:eastAsia="黑体"/>
      <w:bCs/>
      <w:snapToGrid w:val="0"/>
      <w:color w:val="000000"/>
      <w:kern w:val="2"/>
      <w:sz w:val="24"/>
      <w:szCs w:val="24"/>
      <w:lang w:val="en-US" w:eastAsia="zh-CN" w:bidi="ar-SA"/>
    </w:rPr>
  </w:style>
  <w:style w:type="character" w:customStyle="1" w:styleId="af7">
    <w:name w:val="称呼 字符"/>
    <w:basedOn w:val="a5"/>
    <w:link w:val="af6"/>
    <w:semiHidden/>
    <w:qFormat/>
    <w:rPr>
      <w:rFonts w:ascii="Times New Roman" w:eastAsia="宋体" w:hAnsi="Times New Roman" w:cs="Times New Roman"/>
      <w:szCs w:val="24"/>
    </w:rPr>
  </w:style>
  <w:style w:type="character" w:customStyle="1" w:styleId="Charf">
    <w:name w:val="日期 Char"/>
    <w:basedOn w:val="a5"/>
    <w:qFormat/>
    <w:rPr>
      <w:rFonts w:eastAsia="宋体"/>
      <w:sz w:val="24"/>
      <w:szCs w:val="24"/>
    </w:rPr>
  </w:style>
  <w:style w:type="character" w:customStyle="1" w:styleId="CharCharChar0">
    <w:name w:val="文本框五号 Char Char Char"/>
    <w:basedOn w:val="a5"/>
    <w:semiHidden/>
    <w:qFormat/>
    <w:rPr>
      <w:rFonts w:ascii="宋体" w:eastAsia="仿宋_GB2312" w:hAnsi="宋体" w:cs="Courier New"/>
      <w:kern w:val="2"/>
      <w:sz w:val="21"/>
      <w:szCs w:val="21"/>
      <w:lang w:val="en-US" w:eastAsia="zh-CN" w:bidi="ar-SA"/>
    </w:rPr>
  </w:style>
  <w:style w:type="character" w:customStyle="1" w:styleId="27">
    <w:name w:val="正文文本 2 字符"/>
    <w:basedOn w:val="a5"/>
    <w:link w:val="26"/>
    <w:uiPriority w:val="99"/>
    <w:semiHidden/>
    <w:qFormat/>
    <w:rPr>
      <w:rFonts w:ascii="Times New Roman" w:eastAsia="宋体" w:hAnsi="Times New Roman" w:cs="Times New Roman"/>
      <w:sz w:val="24"/>
      <w:szCs w:val="20"/>
    </w:rPr>
  </w:style>
  <w:style w:type="character" w:customStyle="1" w:styleId="858D7CFB-ED40-4347-BF05-701D383B685F">
    <w:name w:val="页眉[858D7CFB-ED40-4347-BF05-701D383B685F]"/>
    <w:rPr>
      <w:rFonts w:ascii="Times New Roman" w:hAnsi="Times New Roman"/>
      <w:sz w:val="18"/>
    </w:rPr>
  </w:style>
  <w:style w:type="character" w:customStyle="1" w:styleId="15CharChar">
    <w:name w:val="文本框五号1.5倍行距 Char Char"/>
    <w:basedOn w:val="a5"/>
    <w:semiHidden/>
    <w:qFormat/>
    <w:rPr>
      <w:rFonts w:ascii="宋体" w:eastAsia="仿宋_GB2312" w:hAnsi="宋体" w:cs="Courier New"/>
      <w:kern w:val="2"/>
      <w:sz w:val="21"/>
      <w:szCs w:val="21"/>
      <w:lang w:val="en-US" w:eastAsia="zh-CN" w:bidi="ar-SA"/>
    </w:rPr>
  </w:style>
  <w:style w:type="character" w:customStyle="1" w:styleId="aff8">
    <w:name w:val="页眉 字符"/>
    <w:basedOn w:val="a5"/>
    <w:link w:val="aff7"/>
    <w:uiPriority w:val="99"/>
    <w:semiHidden/>
    <w:qFormat/>
    <w:rPr>
      <w:rFonts w:ascii="Times New Roman" w:eastAsia="宋体" w:hAnsi="Times New Roman" w:cs="Times New Roman"/>
      <w:sz w:val="18"/>
      <w:szCs w:val="18"/>
    </w:rPr>
  </w:style>
  <w:style w:type="character" w:customStyle="1" w:styleId="32">
    <w:name w:val="标题 3 字符"/>
    <w:basedOn w:val="a5"/>
    <w:link w:val="3"/>
    <w:qFormat/>
    <w:rPr>
      <w:rFonts w:eastAsia="黑体"/>
      <w:b/>
      <w:bCs/>
      <w:sz w:val="28"/>
      <w:szCs w:val="32"/>
    </w:rPr>
  </w:style>
  <w:style w:type="character" w:customStyle="1" w:styleId="ab">
    <w:name w:val="注释标题 字符"/>
    <w:basedOn w:val="a5"/>
    <w:link w:val="aa"/>
    <w:uiPriority w:val="99"/>
    <w:qFormat/>
    <w:rPr>
      <w:rFonts w:ascii="Times New Roman" w:eastAsia="宋体" w:hAnsi="Times New Roman" w:cs="Times New Roman"/>
      <w:szCs w:val="24"/>
    </w:rPr>
  </w:style>
  <w:style w:type="character" w:customStyle="1" w:styleId="Char11">
    <w:name w:val="正文首行缩进 Char1"/>
    <w:basedOn w:val="afb"/>
    <w:uiPriority w:val="99"/>
    <w:semiHidden/>
    <w:qFormat/>
    <w:rPr>
      <w:rFonts w:ascii="Times New Roman" w:eastAsia="宋体" w:hAnsi="Times New Roman" w:cs="Times New Roman"/>
      <w:sz w:val="24"/>
      <w:szCs w:val="20"/>
    </w:rPr>
  </w:style>
  <w:style w:type="character" w:customStyle="1" w:styleId="afb">
    <w:name w:val="正文文本 字符"/>
    <w:basedOn w:val="a5"/>
    <w:link w:val="afa"/>
    <w:qFormat/>
    <w:rPr>
      <w:rFonts w:ascii="Times New Roman" w:eastAsia="宋体" w:hAnsi="Times New Roman" w:cs="Times New Roman"/>
      <w:sz w:val="24"/>
      <w:szCs w:val="20"/>
    </w:rPr>
  </w:style>
  <w:style w:type="character" w:customStyle="1" w:styleId="affa">
    <w:name w:val="签名 字符"/>
    <w:basedOn w:val="a5"/>
    <w:link w:val="aff9"/>
    <w:semiHidden/>
    <w:qFormat/>
    <w:rPr>
      <w:rFonts w:ascii="Times New Roman" w:eastAsia="宋体" w:hAnsi="Times New Roman" w:cs="Times New Roman"/>
      <w:szCs w:val="24"/>
    </w:rPr>
  </w:style>
  <w:style w:type="character" w:customStyle="1" w:styleId="1Char1">
    <w:name w:val="标题 1 Char"/>
    <w:basedOn w:val="a5"/>
    <w:qFormat/>
    <w:rPr>
      <w:rFonts w:ascii="Times New Roman" w:eastAsia="宋体" w:hAnsi="Times New Roman" w:cs="Times New Roman"/>
      <w:b/>
      <w:bCs/>
      <w:kern w:val="44"/>
      <w:sz w:val="44"/>
      <w:szCs w:val="44"/>
    </w:rPr>
  </w:style>
  <w:style w:type="character" w:customStyle="1" w:styleId="Char4">
    <w:name w:val="表名 Char"/>
    <w:basedOn w:val="a5"/>
    <w:link w:val="afffff9"/>
    <w:qFormat/>
    <w:rPr>
      <w:rFonts w:ascii="宋体" w:eastAsia="宋体"/>
      <w:b/>
      <w:sz w:val="24"/>
      <w:szCs w:val="24"/>
    </w:rPr>
  </w:style>
  <w:style w:type="character" w:customStyle="1" w:styleId="70">
    <w:name w:val="标题 7 字符"/>
    <w:basedOn w:val="a5"/>
    <w:link w:val="7"/>
    <w:qFormat/>
    <w:rPr>
      <w:b/>
      <w:bCs/>
      <w:kern w:val="2"/>
      <w:sz w:val="24"/>
      <w:szCs w:val="24"/>
    </w:rPr>
  </w:style>
  <w:style w:type="character" w:customStyle="1" w:styleId="Charf0">
    <w:name w:val="正文文本缩进 Char"/>
    <w:basedOn w:val="a5"/>
    <w:semiHidden/>
    <w:qFormat/>
    <w:rPr>
      <w:rFonts w:ascii="宋体" w:eastAsia="宋体" w:hAnsi="宋体" w:cs="Courier New"/>
      <w:kern w:val="2"/>
      <w:sz w:val="28"/>
      <w:szCs w:val="32"/>
      <w:lang w:val="en-US" w:eastAsia="zh-CN" w:bidi="ar-SA"/>
    </w:rPr>
  </w:style>
  <w:style w:type="character" w:customStyle="1" w:styleId="Charf1">
    <w:name w:val="批注文字 Char"/>
    <w:basedOn w:val="a5"/>
    <w:qFormat/>
    <w:rPr>
      <w:rFonts w:eastAsia="宋体"/>
      <w:sz w:val="21"/>
      <w:szCs w:val="24"/>
      <w:lang w:bidi="ar-SA"/>
    </w:rPr>
  </w:style>
  <w:style w:type="character" w:customStyle="1" w:styleId="2a">
    <w:name w:val="正文文本首行缩进 2 字符"/>
    <w:basedOn w:val="afd"/>
    <w:link w:val="29"/>
    <w:qFormat/>
    <w:rPr>
      <w:rFonts w:ascii="Times New Roman" w:eastAsia="宋体" w:hAnsi="Times New Roman" w:cs="Times New Roman"/>
      <w:sz w:val="24"/>
      <w:szCs w:val="20"/>
    </w:rPr>
  </w:style>
  <w:style w:type="character" w:customStyle="1" w:styleId="afd">
    <w:name w:val="正文文本缩进 字符"/>
    <w:basedOn w:val="a5"/>
    <w:link w:val="afc"/>
    <w:uiPriority w:val="99"/>
    <w:semiHidden/>
    <w:qFormat/>
    <w:rPr>
      <w:rFonts w:ascii="Times New Roman" w:eastAsia="宋体" w:hAnsi="Times New Roman" w:cs="Times New Roman"/>
      <w:sz w:val="24"/>
      <w:szCs w:val="20"/>
    </w:rPr>
  </w:style>
  <w:style w:type="character" w:customStyle="1" w:styleId="10">
    <w:name w:val="标题 1 字符"/>
    <w:link w:val="1"/>
    <w:qFormat/>
    <w:rPr>
      <w:rFonts w:ascii="黑体" w:eastAsia="黑体" w:hAnsi="黑体"/>
      <w:b/>
      <w:bCs/>
      <w:kern w:val="44"/>
      <w:sz w:val="36"/>
      <w:szCs w:val="44"/>
    </w:rPr>
  </w:style>
  <w:style w:type="character" w:customStyle="1" w:styleId="afff2">
    <w:name w:val="信息标题 字符"/>
    <w:basedOn w:val="a5"/>
    <w:link w:val="afff1"/>
    <w:semiHidden/>
    <w:qFormat/>
    <w:rPr>
      <w:rFonts w:ascii="Arial" w:eastAsia="宋体" w:hAnsi="Arial" w:cs="Arial"/>
      <w:sz w:val="24"/>
      <w:szCs w:val="24"/>
      <w:shd w:val="pct20" w:color="auto" w:fill="auto"/>
    </w:rPr>
  </w:style>
  <w:style w:type="character" w:customStyle="1" w:styleId="Char1">
    <w:name w:val="表中文字 Char1"/>
    <w:basedOn w:val="a5"/>
    <w:link w:val="affffc"/>
    <w:qFormat/>
    <w:rPr>
      <w:rFonts w:cs="黑体"/>
      <w:kern w:val="2"/>
      <w:sz w:val="21"/>
      <w:szCs w:val="24"/>
    </w:rPr>
  </w:style>
  <w:style w:type="character" w:customStyle="1" w:styleId="aff5">
    <w:name w:val="页脚 字符"/>
    <w:basedOn w:val="a5"/>
    <w:link w:val="aff4"/>
    <w:uiPriority w:val="99"/>
    <w:semiHidden/>
    <w:qFormat/>
    <w:rPr>
      <w:rFonts w:ascii="Times New Roman" w:eastAsia="宋体" w:hAnsi="Times New Roman" w:cs="Times New Roman"/>
      <w:sz w:val="18"/>
      <w:szCs w:val="18"/>
    </w:rPr>
  </w:style>
  <w:style w:type="character" w:customStyle="1" w:styleId="Char12">
    <w:name w:val="纯文本 Char1"/>
    <w:basedOn w:val="a5"/>
    <w:uiPriority w:val="99"/>
    <w:semiHidden/>
    <w:qFormat/>
    <w:rPr>
      <w:rFonts w:ascii="宋体" w:eastAsia="宋体" w:hAnsi="Courier New" w:cs="Courier New"/>
      <w:szCs w:val="21"/>
    </w:rPr>
  </w:style>
  <w:style w:type="character" w:customStyle="1" w:styleId="2Char">
    <w:name w:val="样式2 Char"/>
    <w:basedOn w:val="a5"/>
    <w:link w:val="2f9"/>
    <w:qFormat/>
    <w:rPr>
      <w:rFonts w:eastAsia="宋体"/>
      <w:bCs/>
      <w:szCs w:val="24"/>
    </w:rPr>
  </w:style>
  <w:style w:type="character" w:customStyle="1" w:styleId="5Char1">
    <w:name w:val="样式5 Char1"/>
    <w:basedOn w:val="a5"/>
    <w:link w:val="59"/>
    <w:qFormat/>
    <w:rPr>
      <w:rFonts w:eastAsia="宋体"/>
      <w:sz w:val="24"/>
      <w:szCs w:val="24"/>
    </w:rPr>
  </w:style>
  <w:style w:type="character" w:customStyle="1" w:styleId="affc">
    <w:name w:val="副标题 字符"/>
    <w:basedOn w:val="a5"/>
    <w:link w:val="affb"/>
    <w:qFormat/>
    <w:rPr>
      <w:rFonts w:ascii="Arial" w:eastAsia="宋体" w:hAnsi="Arial" w:cs="Arial"/>
      <w:b/>
      <w:bCs/>
      <w:kern w:val="28"/>
      <w:sz w:val="32"/>
      <w:szCs w:val="32"/>
    </w:rPr>
  </w:style>
  <w:style w:type="character" w:customStyle="1" w:styleId="Char5">
    <w:name w:val="正文样式 Char"/>
    <w:basedOn w:val="a5"/>
    <w:link w:val="affffff0"/>
    <w:semiHidden/>
    <w:qFormat/>
    <w:rPr>
      <w:rFonts w:ascii="宋体" w:eastAsia="宋体" w:hAnsi="宋体"/>
      <w:color w:val="000000"/>
      <w:sz w:val="24"/>
      <w:szCs w:val="24"/>
    </w:rPr>
  </w:style>
  <w:style w:type="character" w:customStyle="1" w:styleId="22">
    <w:name w:val="标题 2 字符"/>
    <w:basedOn w:val="a5"/>
    <w:link w:val="2"/>
    <w:rPr>
      <w:rFonts w:ascii="Arial" w:eastAsia="黑体" w:hAnsi="Arial"/>
      <w:b/>
      <w:bCs/>
      <w:kern w:val="2"/>
      <w:sz w:val="32"/>
      <w:szCs w:val="32"/>
    </w:rPr>
  </w:style>
  <w:style w:type="character" w:customStyle="1" w:styleId="Charf2">
    <w:name w:val="章节标题 Char"/>
    <w:basedOn w:val="a5"/>
    <w:semiHidden/>
    <w:qFormat/>
    <w:rPr>
      <w:rFonts w:ascii="黑体" w:eastAsia="黑体" w:hAnsi="宋体" w:cs="宋体"/>
      <w:kern w:val="2"/>
      <w:sz w:val="32"/>
      <w:szCs w:val="24"/>
      <w:lang w:val="en-US" w:eastAsia="zh-CN" w:bidi="ar-SA"/>
    </w:rPr>
  </w:style>
  <w:style w:type="character" w:customStyle="1" w:styleId="Char2">
    <w:name w:val="报告书正文 Char"/>
    <w:basedOn w:val="a5"/>
    <w:link w:val="afffff6"/>
    <w:semiHidden/>
    <w:qFormat/>
    <w:rPr>
      <w:rFonts w:eastAsia="宋体"/>
      <w:sz w:val="24"/>
      <w:szCs w:val="24"/>
    </w:rPr>
  </w:style>
  <w:style w:type="character" w:customStyle="1" w:styleId="GB23120">
    <w:name w:val="样式 仿宋_GB2312 小四 黑色"/>
    <w:basedOn w:val="a5"/>
    <w:semiHidden/>
    <w:qFormat/>
    <w:rPr>
      <w:rFonts w:ascii="Times New Roman" w:eastAsia="仿宋_GB2312" w:hAnsi="Times New Roman" w:cs="Courier New"/>
      <w:color w:val="000000"/>
      <w:kern w:val="2"/>
      <w:sz w:val="24"/>
      <w:szCs w:val="24"/>
      <w:lang w:val="en-US" w:eastAsia="zh-CN" w:bidi="ar-SA"/>
    </w:rPr>
  </w:style>
  <w:style w:type="character" w:customStyle="1" w:styleId="CharChar3">
    <w:name w:val="正文(首行缩进) Char Char"/>
    <w:basedOn w:val="a5"/>
    <w:semiHidden/>
    <w:qFormat/>
    <w:rPr>
      <w:rFonts w:eastAsia="宋体"/>
      <w:snapToGrid w:val="0"/>
      <w:color w:val="000000"/>
      <w:sz w:val="24"/>
      <w:szCs w:val="24"/>
      <w:lang w:val="en-US" w:eastAsia="zh-CN" w:bidi="ar-SA"/>
    </w:rPr>
  </w:style>
  <w:style w:type="character" w:customStyle="1" w:styleId="afff4">
    <w:name w:val="标题 字符"/>
    <w:basedOn w:val="a5"/>
    <w:link w:val="a0"/>
    <w:qFormat/>
    <w:rPr>
      <w:rFonts w:ascii="Arial" w:eastAsia="黑体" w:hAnsi="Arial" w:cs="Arial"/>
      <w:b/>
      <w:bCs/>
      <w:kern w:val="2"/>
      <w:sz w:val="32"/>
      <w:szCs w:val="32"/>
    </w:rPr>
  </w:style>
  <w:style w:type="character" w:customStyle="1" w:styleId="aff1">
    <w:name w:val="日期 字符"/>
    <w:basedOn w:val="a5"/>
    <w:link w:val="aff0"/>
    <w:uiPriority w:val="99"/>
    <w:semiHidden/>
    <w:qFormat/>
    <w:rPr>
      <w:rFonts w:ascii="Times New Roman" w:eastAsia="宋体" w:hAnsi="Times New Roman" w:cs="Times New Roman"/>
      <w:sz w:val="24"/>
      <w:szCs w:val="20"/>
    </w:rPr>
  </w:style>
  <w:style w:type="character" w:customStyle="1" w:styleId="a8">
    <w:name w:val="正文缩进 字符"/>
    <w:basedOn w:val="a5"/>
    <w:link w:val="a4"/>
    <w:qFormat/>
    <w:rPr>
      <w:rFonts w:eastAsia="宋体"/>
      <w:szCs w:val="24"/>
    </w:rPr>
  </w:style>
  <w:style w:type="character" w:customStyle="1" w:styleId="Charf3">
    <w:name w:val="正文（首行缩进两字） Char"/>
    <w:basedOn w:val="a5"/>
    <w:semiHidden/>
    <w:qFormat/>
    <w:rPr>
      <w:rFonts w:ascii="宋体" w:eastAsia="宋体" w:hAnsi="宋体" w:cs="宋体"/>
      <w:kern w:val="2"/>
      <w:sz w:val="30"/>
      <w:szCs w:val="24"/>
      <w:lang w:val="en-US" w:eastAsia="zh-CN" w:bidi="ar-SA"/>
    </w:rPr>
  </w:style>
  <w:style w:type="character" w:customStyle="1" w:styleId="afff8">
    <w:name w:val="正文文本首行缩进 字符"/>
    <w:basedOn w:val="a5"/>
    <w:link w:val="afff7"/>
    <w:qFormat/>
    <w:rPr>
      <w:rFonts w:eastAsia="宋体"/>
      <w:sz w:val="24"/>
      <w:szCs w:val="24"/>
    </w:rPr>
  </w:style>
  <w:style w:type="character" w:customStyle="1" w:styleId="90">
    <w:name w:val="标题 9 字符"/>
    <w:basedOn w:val="a5"/>
    <w:link w:val="9"/>
    <w:qFormat/>
    <w:rPr>
      <w:rFonts w:ascii="Arial" w:eastAsia="黑体" w:hAnsi="Arial"/>
      <w:kern w:val="2"/>
      <w:sz w:val="21"/>
      <w:szCs w:val="21"/>
    </w:rPr>
  </w:style>
  <w:style w:type="character" w:customStyle="1" w:styleId="37">
    <w:name w:val="正文文本缩进 3 字符"/>
    <w:basedOn w:val="a5"/>
    <w:link w:val="36"/>
    <w:qFormat/>
    <w:rPr>
      <w:rFonts w:ascii="宋体" w:eastAsia="宋体" w:hAnsi="Times New Roman" w:cs="Times New Roman"/>
      <w:kern w:val="0"/>
      <w:sz w:val="28"/>
      <w:szCs w:val="20"/>
    </w:rPr>
  </w:style>
  <w:style w:type="character" w:customStyle="1" w:styleId="ad">
    <w:name w:val="电子邮件签名 字符"/>
    <w:basedOn w:val="a5"/>
    <w:link w:val="ac"/>
    <w:semiHidden/>
    <w:qFormat/>
    <w:rPr>
      <w:rFonts w:ascii="Times New Roman" w:eastAsia="宋体" w:hAnsi="Times New Roman" w:cs="Times New Roman"/>
      <w:szCs w:val="24"/>
    </w:rPr>
  </w:style>
  <w:style w:type="character" w:customStyle="1" w:styleId="Char9">
    <w:name w:val="封面标题 Char"/>
    <w:basedOn w:val="a5"/>
    <w:link w:val="afffffff6"/>
    <w:qFormat/>
    <w:rPr>
      <w:rFonts w:ascii="黑体" w:eastAsia="楷体" w:hAnsi="Calibri" w:cs="黑体"/>
      <w:kern w:val="2"/>
      <w:sz w:val="28"/>
      <w:szCs w:val="24"/>
    </w:rPr>
  </w:style>
  <w:style w:type="character" w:customStyle="1" w:styleId="af9">
    <w:name w:val="结束语 字符"/>
    <w:basedOn w:val="a5"/>
    <w:link w:val="af8"/>
    <w:semiHidden/>
    <w:qFormat/>
    <w:rPr>
      <w:rFonts w:ascii="Times New Roman" w:eastAsia="宋体" w:hAnsi="Times New Roman" w:cs="Times New Roman"/>
      <w:szCs w:val="24"/>
    </w:rPr>
  </w:style>
  <w:style w:type="character" w:customStyle="1" w:styleId="afff">
    <w:name w:val="脚注文本 字符"/>
    <w:basedOn w:val="a5"/>
    <w:link w:val="affe"/>
    <w:qFormat/>
    <w:rPr>
      <w:rFonts w:ascii="Times New Roman" w:eastAsia="宋体" w:hAnsi="Times New Roman" w:cs="Times New Roman"/>
      <w:kern w:val="0"/>
      <w:sz w:val="18"/>
      <w:szCs w:val="20"/>
    </w:rPr>
  </w:style>
  <w:style w:type="character" w:customStyle="1" w:styleId="af2">
    <w:name w:val="文档结构图 字符"/>
    <w:basedOn w:val="a5"/>
    <w:link w:val="af1"/>
    <w:semiHidden/>
    <w:qFormat/>
    <w:rPr>
      <w:rFonts w:ascii="Times New Roman" w:eastAsia="宋体" w:hAnsi="Times New Roman" w:cs="Times New Roman"/>
      <w:sz w:val="24"/>
      <w:szCs w:val="20"/>
      <w:shd w:val="clear" w:color="auto" w:fill="000080"/>
    </w:rPr>
  </w:style>
  <w:style w:type="table" w:customStyle="1" w:styleId="ljw">
    <w:name w:val="ljw"/>
    <w:basedOn w:val="afffa"/>
    <w:semiHidden/>
    <w:qFormat/>
    <w:pPr>
      <w:spacing w:line="440" w:lineRule="exact"/>
      <w:ind w:firstLineChars="200" w:firstLine="200"/>
    </w:pPr>
    <w:rPr>
      <w:snapToGrid w:val="0"/>
      <w:sz w:val="18"/>
      <w:szCs w:val="18"/>
    </w:rPr>
    <w:tblPr>
      <w:tblBorders>
        <w:top w:val="single" w:sz="6" w:space="0" w:color="auto"/>
        <w:left w:val="none" w:sz="0" w:space="0" w:color="auto"/>
        <w:bottom w:val="single" w:sz="6" w:space="0" w:color="auto"/>
        <w:right w:val="none" w:sz="0" w:space="0" w:color="auto"/>
        <w:insideH w:val="single" w:sz="6" w:space="0" w:color="auto"/>
        <w:insideV w:val="single" w:sz="6" w:space="0" w:color="auto"/>
      </w:tblBorders>
    </w:tblPr>
  </w:style>
  <w:style w:type="paragraph" w:customStyle="1" w:styleId="afffffffe">
    <w:name w:val="其他标题"/>
    <w:basedOn w:val="a3"/>
    <w:pPr>
      <w:spacing w:beforeAutospacing="1" w:after="100" w:afterAutospacing="1" w:line="240" w:lineRule="auto"/>
      <w:ind w:firstLineChars="0" w:firstLine="0"/>
      <w:jc w:val="center"/>
    </w:pPr>
    <w:rPr>
      <w:rFonts w:eastAsia="楷体"/>
      <w:b/>
      <w:sz w:val="72"/>
      <w:szCs w:val="24"/>
    </w:rPr>
  </w:style>
  <w:style w:type="paragraph" w:customStyle="1" w:styleId="affffffff">
    <w:name w:val="页眉页脚"/>
    <w:basedOn w:val="a3"/>
    <w:qFormat/>
    <w:pPr>
      <w:widowControl/>
      <w:spacing w:line="240" w:lineRule="auto"/>
      <w:ind w:firstLineChars="0" w:firstLine="0"/>
      <w:jc w:val="center"/>
    </w:pPr>
    <w:rPr>
      <w:sz w:val="18"/>
      <w:szCs w:val="18"/>
    </w:rPr>
  </w:style>
  <w:style w:type="paragraph" w:customStyle="1" w:styleId="140">
    <w:name w:val="表格文字样式14"/>
    <w:basedOn w:val="a4"/>
    <w:pPr>
      <w:overflowPunct w:val="0"/>
      <w:adjustRightInd w:val="0"/>
      <w:snapToGrid w:val="0"/>
      <w:spacing w:line="360" w:lineRule="exact"/>
      <w:ind w:firstLineChars="0" w:firstLine="0"/>
      <w:jc w:val="center"/>
    </w:pPr>
    <w:rPr>
      <w:rFonts w:ascii="宋体" w:eastAsia="黑体" w:hAnsi="宋体" w:cs="宋体"/>
      <w:kern w:val="0"/>
      <w:szCs w:val="21"/>
    </w:rPr>
  </w:style>
  <w:style w:type="paragraph" w:customStyle="1" w:styleId="5a">
    <w:name w:val="表格文字5号"/>
    <w:basedOn w:val="a3"/>
    <w:link w:val="5CharChar"/>
    <w:pPr>
      <w:widowControl/>
      <w:spacing w:before="100" w:beforeAutospacing="1" w:after="100" w:afterAutospacing="1" w:line="280" w:lineRule="exact"/>
      <w:ind w:leftChars="-42" w:left="-81" w:hangingChars="16" w:hanging="27"/>
      <w:jc w:val="center"/>
    </w:pPr>
    <w:rPr>
      <w:rFonts w:cs="宋体"/>
      <w:spacing w:val="-10"/>
      <w:kern w:val="0"/>
      <w:szCs w:val="24"/>
    </w:rPr>
  </w:style>
  <w:style w:type="paragraph" w:customStyle="1" w:styleId="220">
    <w:name w:val="图表标题22"/>
    <w:basedOn w:val="af4"/>
    <w:next w:val="af4"/>
    <w:pPr>
      <w:spacing w:beforeLines="50" w:line="240" w:lineRule="auto"/>
      <w:ind w:firstLineChars="0" w:firstLine="0"/>
      <w:jc w:val="center"/>
    </w:pPr>
    <w:rPr>
      <w:rFonts w:eastAsia="黑体"/>
      <w:b/>
      <w:bCs/>
    </w:rPr>
  </w:style>
  <w:style w:type="character" w:customStyle="1" w:styleId="font31">
    <w:name w:val="font31"/>
    <w:basedOn w:val="a5"/>
    <w:rPr>
      <w:rFonts w:ascii="宋体" w:eastAsia="宋体" w:hAnsi="宋体" w:hint="eastAsia"/>
      <w:color w:val="000000"/>
      <w:sz w:val="24"/>
      <w:szCs w:val="24"/>
      <w:u w:val="none"/>
    </w:rPr>
  </w:style>
  <w:style w:type="paragraph" w:styleId="affffffff0">
    <w:name w:val="List Paragraph"/>
    <w:basedOn w:val="a3"/>
    <w:uiPriority w:val="99"/>
    <w:unhideWhenUsed/>
    <w:pPr>
      <w:ind w:firstLine="420"/>
    </w:pPr>
  </w:style>
  <w:style w:type="paragraph" w:customStyle="1" w:styleId="Default">
    <w:name w:val="Default"/>
    <w:pPr>
      <w:widowControl w:val="0"/>
      <w:autoSpaceDE w:val="0"/>
      <w:autoSpaceDN w:val="0"/>
      <w:adjustRightInd w:val="0"/>
    </w:pPr>
    <w:rPr>
      <w:rFonts w:ascii="华文中宋" w:hAnsi="华文中宋" w:cs="华文中宋"/>
      <w:color w:val="000000"/>
      <w:sz w:val="24"/>
      <w:szCs w:val="24"/>
    </w:rPr>
  </w:style>
  <w:style w:type="character" w:customStyle="1" w:styleId="153">
    <w:name w:val="15"/>
    <w:basedOn w:val="a5"/>
    <w:rPr>
      <w:rFonts w:ascii="黑体" w:eastAsia="宋体" w:hAnsi="黑体" w:cs="Arial" w:hint="eastAsia"/>
      <w:b/>
      <w:bCs/>
      <w:sz w:val="21"/>
      <w:szCs w:val="21"/>
    </w:rPr>
  </w:style>
  <w:style w:type="paragraph" w:customStyle="1" w:styleId="affffffff1">
    <w:name w:val="正文 楷体"/>
    <w:basedOn w:val="a3"/>
    <w:pPr>
      <w:spacing w:line="500" w:lineRule="exact"/>
      <w:ind w:firstLine="200"/>
    </w:pPr>
    <w:rPr>
      <w:rFonts w:ascii="楷体_GB2312" w:eastAsia="楷体_GB2312" w:hAnsi="宋体" w:cs="宋体"/>
      <w:szCs w:val="24"/>
    </w:rPr>
  </w:style>
  <w:style w:type="paragraph" w:customStyle="1" w:styleId="3f3">
    <w:name w:val="正文3"/>
    <w:pPr>
      <w:jc w:val="both"/>
    </w:pPr>
    <w:rPr>
      <w:kern w:val="2"/>
      <w:sz w:val="21"/>
      <w:szCs w:val="21"/>
    </w:rPr>
  </w:style>
  <w:style w:type="paragraph" w:customStyle="1" w:styleId="affffffff2">
    <w:name w:val="兴化美联正文样式"/>
    <w:basedOn w:val="a3"/>
    <w:pPr>
      <w:widowControl/>
      <w:jc w:val="left"/>
    </w:pPr>
    <w:rPr>
      <w:rFonts w:ascii="宋体" w:hAnsi="宋体" w:cs="宋体"/>
      <w:kern w:val="0"/>
      <w:szCs w:val="24"/>
    </w:rPr>
  </w:style>
  <w:style w:type="paragraph" w:customStyle="1" w:styleId="4a">
    <w:name w:val="正文4"/>
    <w:pPr>
      <w:jc w:val="both"/>
    </w:pPr>
    <w:rPr>
      <w:kern w:val="2"/>
      <w:sz w:val="21"/>
      <w:szCs w:val="21"/>
    </w:rPr>
  </w:style>
  <w:style w:type="paragraph" w:customStyle="1" w:styleId="affffffff3">
    <w:name w:val="表格"/>
    <w:basedOn w:val="4"/>
    <w:next w:val="a3"/>
    <w:link w:val="Charf4"/>
    <w:pPr>
      <w:keepNext w:val="0"/>
      <w:keepLines w:val="0"/>
      <w:widowControl/>
      <w:numPr>
        <w:ilvl w:val="0"/>
        <w:numId w:val="0"/>
      </w:numPr>
      <w:tabs>
        <w:tab w:val="clear" w:pos="0"/>
        <w:tab w:val="clear" w:pos="432"/>
        <w:tab w:val="clear" w:pos="862"/>
      </w:tabs>
      <w:spacing w:line="240" w:lineRule="auto"/>
      <w:jc w:val="center"/>
      <w:outlineLvl w:val="9"/>
    </w:pPr>
    <w:rPr>
      <w:rFonts w:eastAsia="宋体" w:cs="Arial"/>
      <w:bCs w:val="0"/>
      <w:kern w:val="2"/>
      <w:sz w:val="21"/>
      <w:szCs w:val="21"/>
    </w:rPr>
  </w:style>
  <w:style w:type="character" w:styleId="affffffff4">
    <w:name w:val="Placeholder Text"/>
    <w:basedOn w:val="a5"/>
    <w:uiPriority w:val="99"/>
    <w:unhideWhenUsed/>
    <w:rPr>
      <w:color w:val="808080"/>
    </w:rPr>
  </w:style>
  <w:style w:type="character" w:customStyle="1" w:styleId="Char3">
    <w:name w:val="正文格式 Char"/>
    <w:link w:val="afffff8"/>
    <w:qFormat/>
    <w:rPr>
      <w:rFonts w:ascii="宋体" w:hAnsi="Calibri" w:cs="黑体"/>
      <w:kern w:val="2"/>
      <w:sz w:val="24"/>
      <w:szCs w:val="24"/>
    </w:rPr>
  </w:style>
  <w:style w:type="paragraph" w:styleId="affffffff5">
    <w:name w:val="No Spacing"/>
    <w:basedOn w:val="a3"/>
    <w:uiPriority w:val="1"/>
    <w:pPr>
      <w:ind w:firstLineChars="0" w:firstLine="0"/>
      <w:jc w:val="center"/>
    </w:pPr>
    <w:rPr>
      <w:rFonts w:eastAsia="黑体"/>
      <w:b/>
      <w:bCs/>
      <w:szCs w:val="24"/>
    </w:rPr>
  </w:style>
  <w:style w:type="paragraph" w:customStyle="1" w:styleId="1f3">
    <w:name w:val="标题1"/>
    <w:next w:val="a3"/>
    <w:pPr>
      <w:ind w:leftChars="50" w:left="120" w:rightChars="50" w:right="120"/>
      <w:outlineLvl w:val="0"/>
    </w:pPr>
    <w:rPr>
      <w:b/>
      <w:kern w:val="2"/>
      <w:sz w:val="28"/>
      <w:szCs w:val="32"/>
    </w:rPr>
  </w:style>
  <w:style w:type="character" w:customStyle="1" w:styleId="5CharChar">
    <w:name w:val="表格文字5号 Char Char"/>
    <w:link w:val="5a"/>
    <w:qFormat/>
    <w:rPr>
      <w:rFonts w:cs="宋体"/>
      <w:spacing w:val="-10"/>
      <w:sz w:val="24"/>
      <w:szCs w:val="24"/>
    </w:rPr>
  </w:style>
  <w:style w:type="paragraph" w:customStyle="1" w:styleId="2fa">
    <w:name w:val="标题2"/>
    <w:basedOn w:val="2"/>
    <w:pPr>
      <w:numPr>
        <w:ilvl w:val="0"/>
        <w:numId w:val="0"/>
      </w:numPr>
      <w:tabs>
        <w:tab w:val="clear" w:pos="0"/>
        <w:tab w:val="clear" w:pos="360"/>
        <w:tab w:val="clear" w:pos="432"/>
        <w:tab w:val="clear" w:pos="573"/>
      </w:tabs>
      <w:spacing w:line="360" w:lineRule="auto"/>
    </w:pPr>
    <w:rPr>
      <w:rFonts w:ascii="黑体" w:hAnsi="黑体"/>
      <w:kern w:val="0"/>
      <w:sz w:val="30"/>
      <w:szCs w:val="30"/>
    </w:rPr>
  </w:style>
  <w:style w:type="paragraph" w:customStyle="1" w:styleId="3f4">
    <w:name w:val="标题3"/>
    <w:basedOn w:val="3"/>
    <w:next w:val="a3"/>
    <w:pPr>
      <w:numPr>
        <w:ilvl w:val="0"/>
        <w:numId w:val="0"/>
      </w:numPr>
      <w:tabs>
        <w:tab w:val="clear" w:pos="0"/>
        <w:tab w:val="clear" w:pos="432"/>
        <w:tab w:val="clear" w:pos="720"/>
      </w:tabs>
      <w:jc w:val="left"/>
    </w:pPr>
    <w:rPr>
      <w:rFonts w:ascii="宋体" w:eastAsia="宋体" w:hAnsi="宋体"/>
      <w:szCs w:val="28"/>
    </w:rPr>
  </w:style>
  <w:style w:type="paragraph" w:customStyle="1" w:styleId="4b">
    <w:name w:val="标题4 样式"/>
    <w:pPr>
      <w:spacing w:line="360" w:lineRule="auto"/>
      <w:outlineLvl w:val="3"/>
    </w:pPr>
    <w:rPr>
      <w:rFonts w:ascii="宋体" w:hAnsi="宋体" w:cs="宋体"/>
      <w:b/>
      <w:bCs/>
      <w:kern w:val="2"/>
      <w:sz w:val="24"/>
    </w:rPr>
  </w:style>
  <w:style w:type="character" w:customStyle="1" w:styleId="CharChar4">
    <w:name w:val="表格后空行 Char Char"/>
    <w:link w:val="affffffff6"/>
    <w:qFormat/>
    <w:locked/>
    <w:rPr>
      <w:rFonts w:ascii="宋体" w:hAnsi="宋体" w:cs="宋体"/>
      <w:color w:val="000000"/>
      <w:u w:color="000000"/>
    </w:rPr>
  </w:style>
  <w:style w:type="paragraph" w:customStyle="1" w:styleId="affffffff6">
    <w:name w:val="表格后空行"/>
    <w:basedOn w:val="a3"/>
    <w:link w:val="CharChar4"/>
    <w:pPr>
      <w:widowControl/>
      <w:spacing w:line="240" w:lineRule="exact"/>
      <w:ind w:firstLineChars="0" w:firstLine="0"/>
      <w:textAlignment w:val="baseline"/>
    </w:pPr>
    <w:rPr>
      <w:rFonts w:ascii="宋体" w:hAnsi="宋体" w:cs="宋体"/>
      <w:color w:val="000000"/>
      <w:kern w:val="0"/>
      <w:sz w:val="20"/>
      <w:u w:color="000000"/>
    </w:rPr>
  </w:style>
  <w:style w:type="character" w:customStyle="1" w:styleId="Char13">
    <w:name w:val="图表标题 Char1"/>
    <w:basedOn w:val="a5"/>
    <w:link w:val="affffffff7"/>
    <w:qFormat/>
    <w:rPr>
      <w:rFonts w:eastAsia="黑体"/>
      <w:b/>
      <w:kern w:val="2"/>
      <w:sz w:val="24"/>
      <w:szCs w:val="22"/>
    </w:rPr>
  </w:style>
  <w:style w:type="paragraph" w:customStyle="1" w:styleId="affffffff7">
    <w:name w:val="图表标题"/>
    <w:basedOn w:val="a3"/>
    <w:link w:val="Char13"/>
    <w:pPr>
      <w:spacing w:beforeLines="50"/>
      <w:ind w:firstLine="640"/>
      <w:jc w:val="center"/>
    </w:pPr>
    <w:rPr>
      <w:rFonts w:eastAsia="黑体"/>
      <w:b/>
      <w:szCs w:val="22"/>
    </w:rPr>
  </w:style>
  <w:style w:type="paragraph" w:customStyle="1" w:styleId="affffffff8">
    <w:name w:val="正文邓"/>
    <w:basedOn w:val="a3"/>
    <w:link w:val="Charf5"/>
    <w:pPr>
      <w:tabs>
        <w:tab w:val="left" w:pos="2304"/>
      </w:tabs>
      <w:adjustRightInd w:val="0"/>
      <w:snapToGrid w:val="0"/>
      <w:ind w:firstLineChars="250" w:firstLine="600"/>
      <w:jc w:val="left"/>
    </w:pPr>
    <w:rPr>
      <w:rFonts w:ascii="仿宋" w:eastAsia="仿宋" w:hAnsi="仿宋"/>
      <w:bCs/>
      <w:color w:val="000000"/>
      <w:kern w:val="0"/>
      <w:szCs w:val="24"/>
    </w:rPr>
  </w:style>
  <w:style w:type="character" w:customStyle="1" w:styleId="Charf5">
    <w:name w:val="正文邓 Char"/>
    <w:link w:val="affffffff8"/>
    <w:rPr>
      <w:rFonts w:ascii="仿宋" w:eastAsia="仿宋" w:hAnsi="仿宋"/>
      <w:bCs/>
      <w:color w:val="000000"/>
      <w:sz w:val="24"/>
      <w:szCs w:val="24"/>
    </w:rPr>
  </w:style>
  <w:style w:type="paragraph" w:customStyle="1" w:styleId="affffffff9">
    <w:name w:val="环评 正文"/>
    <w:basedOn w:val="26"/>
    <w:link w:val="CharChar5"/>
    <w:pPr>
      <w:spacing w:after="0" w:line="360" w:lineRule="auto"/>
    </w:pPr>
    <w:rPr>
      <w:rFonts w:ascii="Times New Roman" w:hAnsi="宋体" w:cs="Times New Roman"/>
      <w:bCs/>
      <w:kern w:val="0"/>
      <w:sz w:val="24"/>
    </w:rPr>
  </w:style>
  <w:style w:type="character" w:customStyle="1" w:styleId="CharChar5">
    <w:name w:val="环评 正文 Char Char"/>
    <w:link w:val="affffffff9"/>
    <w:rPr>
      <w:rFonts w:hAnsi="宋体"/>
      <w:bCs/>
      <w:sz w:val="24"/>
      <w:szCs w:val="24"/>
    </w:rPr>
  </w:style>
  <w:style w:type="paragraph" w:customStyle="1" w:styleId="affffffffa">
    <w:name w:val="邓表后空格"/>
    <w:basedOn w:val="affffffff1"/>
    <w:link w:val="Charf6"/>
    <w:pPr>
      <w:spacing w:line="240" w:lineRule="exact"/>
      <w:ind w:firstLineChars="0" w:firstLine="0"/>
    </w:pPr>
    <w:rPr>
      <w:rFonts w:eastAsia="宋体" w:hAnsi="楷体_GB2312" w:cs="Times New Roman"/>
      <w:sz w:val="18"/>
    </w:rPr>
  </w:style>
  <w:style w:type="character" w:customStyle="1" w:styleId="Charf6">
    <w:name w:val="邓表后空格 Char"/>
    <w:link w:val="affffffffa"/>
    <w:rPr>
      <w:rFonts w:ascii="楷体_GB2312" w:hAnsi="楷体_GB2312"/>
      <w:kern w:val="2"/>
      <w:sz w:val="18"/>
      <w:szCs w:val="24"/>
    </w:rPr>
  </w:style>
  <w:style w:type="paragraph" w:customStyle="1" w:styleId="affffffffb">
    <w:name w:val="表后空格"/>
    <w:basedOn w:val="affffffff1"/>
    <w:pPr>
      <w:spacing w:line="240" w:lineRule="exact"/>
      <w:ind w:firstLine="480"/>
      <w:jc w:val="left"/>
    </w:pPr>
    <w:rPr>
      <w:rFonts w:hAnsi="楷体_GB2312"/>
    </w:rPr>
  </w:style>
  <w:style w:type="paragraph" w:customStyle="1" w:styleId="326">
    <w:name w:val="样式 标题 3 + 小三 加粗 行距: 固定值 26 磅"/>
    <w:basedOn w:val="3"/>
    <w:pPr>
      <w:tabs>
        <w:tab w:val="clear" w:pos="0"/>
        <w:tab w:val="clear" w:pos="432"/>
        <w:tab w:val="clear" w:pos="720"/>
      </w:tabs>
      <w:spacing w:before="200" w:after="200" w:line="520" w:lineRule="exact"/>
    </w:pPr>
    <w:rPr>
      <w:rFonts w:eastAsia="宋体" w:cs="宋体"/>
      <w:kern w:val="2"/>
      <w:szCs w:val="20"/>
    </w:rPr>
  </w:style>
  <w:style w:type="character" w:customStyle="1" w:styleId="Charf4">
    <w:name w:val="表格 Char"/>
    <w:basedOn w:val="a5"/>
    <w:link w:val="affffffff3"/>
    <w:qFormat/>
    <w:rPr>
      <w:rFonts w:cs="Arial"/>
      <w:kern w:val="2"/>
      <w:sz w:val="21"/>
      <w:szCs w:val="21"/>
    </w:rPr>
  </w:style>
  <w:style w:type="paragraph" w:customStyle="1" w:styleId="1f4">
    <w:name w:val="正文首行缩进1"/>
    <w:basedOn w:val="afa"/>
    <w:pPr>
      <w:ind w:firstLineChars="100" w:firstLine="420"/>
    </w:pPr>
    <w:rPr>
      <w:szCs w:val="24"/>
    </w:rPr>
  </w:style>
  <w:style w:type="paragraph" w:customStyle="1" w:styleId="affffffffc">
    <w:name w:val="标准段落"/>
    <w:basedOn w:val="a3"/>
    <w:next w:val="a3"/>
    <w:pPr>
      <w:spacing w:line="460" w:lineRule="exact"/>
      <w:ind w:firstLine="520"/>
      <w:jc w:val="left"/>
    </w:pPr>
    <w:rPr>
      <w:rFonts w:ascii="Calibri" w:hAnsi="宋体"/>
      <w:kern w:val="0"/>
      <w:szCs w:val="24"/>
    </w:rPr>
  </w:style>
  <w:style w:type="paragraph" w:customStyle="1" w:styleId="affffffffd">
    <w:name w:val="邓表格文字"/>
    <w:basedOn w:val="a3"/>
    <w:pPr>
      <w:widowControl/>
      <w:snapToGrid w:val="0"/>
      <w:spacing w:line="220" w:lineRule="exact"/>
      <w:ind w:firstLine="360"/>
      <w:jc w:val="center"/>
    </w:pPr>
    <w:rPr>
      <w:rFonts w:ascii="宋体" w:hAnsi="宋体"/>
      <w:color w:val="000000"/>
      <w:kern w:val="0"/>
      <w:sz w:val="15"/>
      <w:szCs w:val="15"/>
    </w:rPr>
  </w:style>
  <w:style w:type="character" w:customStyle="1" w:styleId="2fb">
    <w:name w:val="正文文本 (2)_"/>
    <w:basedOn w:val="a5"/>
    <w:link w:val="214"/>
    <w:rPr>
      <w:rFonts w:ascii="宋体" w:cs="宋体"/>
      <w:sz w:val="31"/>
      <w:szCs w:val="31"/>
      <w:shd w:val="clear" w:color="auto" w:fill="FFFFFF"/>
    </w:rPr>
  </w:style>
  <w:style w:type="paragraph" w:customStyle="1" w:styleId="214">
    <w:name w:val="正文文本 (2)1"/>
    <w:basedOn w:val="a3"/>
    <w:link w:val="2fb"/>
    <w:pPr>
      <w:shd w:val="clear" w:color="auto" w:fill="FFFFFF"/>
      <w:spacing w:before="180" w:after="180" w:line="240" w:lineRule="atLeast"/>
      <w:ind w:firstLineChars="0" w:hanging="540"/>
      <w:jc w:val="right"/>
    </w:pPr>
    <w:rPr>
      <w:rFonts w:ascii="宋体" w:cs="宋体"/>
      <w:kern w:val="0"/>
      <w:sz w:val="31"/>
      <w:szCs w:val="31"/>
    </w:rPr>
  </w:style>
  <w:style w:type="character" w:customStyle="1" w:styleId="2BookAntiqua">
    <w:name w:val="正文文本 (2) + Book Antiqua"/>
    <w:basedOn w:val="2fb"/>
    <w:rPr>
      <w:rFonts w:ascii="Book Antiqua" w:hAnsi="Book Antiqua" w:cs="Book Antiqua"/>
      <w:sz w:val="29"/>
      <w:szCs w:val="29"/>
      <w:shd w:val="clear" w:color="auto" w:fill="FFFFFF"/>
    </w:rPr>
  </w:style>
  <w:style w:type="character" w:customStyle="1" w:styleId="4c">
    <w:name w:val="标题 #4_"/>
    <w:basedOn w:val="a5"/>
    <w:link w:val="4d"/>
    <w:rPr>
      <w:rFonts w:ascii="宋体" w:cs="宋体"/>
      <w:sz w:val="31"/>
      <w:szCs w:val="31"/>
      <w:shd w:val="clear" w:color="auto" w:fill="FFFFFF"/>
    </w:rPr>
  </w:style>
  <w:style w:type="paragraph" w:customStyle="1" w:styleId="4d">
    <w:name w:val="标题 #4"/>
    <w:basedOn w:val="a3"/>
    <w:link w:val="4c"/>
    <w:pPr>
      <w:shd w:val="clear" w:color="auto" w:fill="FFFFFF"/>
      <w:spacing w:before="660" w:line="869" w:lineRule="exact"/>
      <w:ind w:firstLineChars="0" w:firstLine="0"/>
      <w:jc w:val="left"/>
      <w:outlineLvl w:val="3"/>
    </w:pPr>
    <w:rPr>
      <w:rFonts w:ascii="宋体" w:cs="宋体"/>
      <w:kern w:val="0"/>
      <w:sz w:val="31"/>
      <w:szCs w:val="31"/>
    </w:rPr>
  </w:style>
  <w:style w:type="character" w:customStyle="1" w:styleId="4BookAntiqua">
    <w:name w:val="标题 #4 + Book Antiqua"/>
    <w:basedOn w:val="4c"/>
    <w:rPr>
      <w:rFonts w:ascii="Book Antiqua" w:hAnsi="Book Antiqua" w:cs="Book Antiqua"/>
      <w:sz w:val="29"/>
      <w:szCs w:val="29"/>
      <w:shd w:val="clear" w:color="auto" w:fill="FFFFFF"/>
    </w:rPr>
  </w:style>
  <w:style w:type="character" w:customStyle="1" w:styleId="63">
    <w:name w:val="正文文本 (6)_"/>
    <w:basedOn w:val="a5"/>
    <w:link w:val="610"/>
    <w:rPr>
      <w:rFonts w:ascii="宋体" w:cs="宋体"/>
      <w:spacing w:val="-10"/>
      <w:sz w:val="28"/>
      <w:szCs w:val="28"/>
      <w:shd w:val="clear" w:color="auto" w:fill="FFFFFF"/>
    </w:rPr>
  </w:style>
  <w:style w:type="paragraph" w:customStyle="1" w:styleId="610">
    <w:name w:val="正文文本 (6)1"/>
    <w:basedOn w:val="a3"/>
    <w:link w:val="63"/>
    <w:pPr>
      <w:shd w:val="clear" w:color="auto" w:fill="FFFFFF"/>
      <w:spacing w:line="619" w:lineRule="exact"/>
      <w:ind w:firstLineChars="0" w:firstLine="0"/>
      <w:jc w:val="distribute"/>
    </w:pPr>
    <w:rPr>
      <w:rFonts w:ascii="宋体" w:cs="宋体"/>
      <w:spacing w:val="-10"/>
      <w:kern w:val="0"/>
      <w:sz w:val="28"/>
      <w:szCs w:val="28"/>
    </w:rPr>
  </w:style>
  <w:style w:type="character" w:customStyle="1" w:styleId="60pt">
    <w:name w:val="正文文本 (6) + 间距 0 pt"/>
    <w:basedOn w:val="63"/>
    <w:rPr>
      <w:rFonts w:ascii="宋体" w:cs="宋体"/>
      <w:spacing w:val="0"/>
      <w:sz w:val="28"/>
      <w:szCs w:val="28"/>
      <w:shd w:val="clear" w:color="auto" w:fill="FFFFFF"/>
    </w:rPr>
  </w:style>
  <w:style w:type="character" w:customStyle="1" w:styleId="214pt">
    <w:name w:val="正文文本 (2) + 14 pt"/>
    <w:basedOn w:val="2fb"/>
    <w:rPr>
      <w:rFonts w:ascii="宋体" w:cs="宋体"/>
      <w:sz w:val="28"/>
      <w:szCs w:val="28"/>
      <w:shd w:val="clear" w:color="auto" w:fill="FFFFFF"/>
    </w:rPr>
  </w:style>
  <w:style w:type="paragraph" w:customStyle="1" w:styleId="ParaChar">
    <w:name w:val="默认段落字体 Para Char"/>
    <w:basedOn w:val="a3"/>
    <w:pPr>
      <w:ind w:firstLine="200"/>
    </w:pPr>
    <w:rPr>
      <w:rFonts w:ascii="宋体" w:hAnsi="宋体" w:cs="宋体"/>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718615">
      <w:bodyDiv w:val="1"/>
      <w:marLeft w:val="0"/>
      <w:marRight w:val="0"/>
      <w:marTop w:val="0"/>
      <w:marBottom w:val="0"/>
      <w:divBdr>
        <w:top w:val="none" w:sz="0" w:space="0" w:color="auto"/>
        <w:left w:val="none" w:sz="0" w:space="0" w:color="auto"/>
        <w:bottom w:val="none" w:sz="0" w:space="0" w:color="auto"/>
        <w:right w:val="none" w:sz="0" w:space="0" w:color="auto"/>
      </w:divBdr>
    </w:div>
    <w:div w:id="910971512">
      <w:bodyDiv w:val="1"/>
      <w:marLeft w:val="0"/>
      <w:marRight w:val="0"/>
      <w:marTop w:val="0"/>
      <w:marBottom w:val="0"/>
      <w:divBdr>
        <w:top w:val="none" w:sz="0" w:space="0" w:color="auto"/>
        <w:left w:val="none" w:sz="0" w:space="0" w:color="auto"/>
        <w:bottom w:val="none" w:sz="0" w:space="0" w:color="auto"/>
        <w:right w:val="none" w:sz="0" w:space="0" w:color="auto"/>
      </w:divBdr>
    </w:div>
    <w:div w:id="12541213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132"/>
    <customShpInfo spid="_x0000_s113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0D062C-DF39-4696-9262-93868C299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10</Pages>
  <Words>298</Words>
  <Characters>1703</Characters>
  <Application>Microsoft Office Word</Application>
  <DocSecurity>0</DocSecurity>
  <Lines>14</Lines>
  <Paragraphs>3</Paragraphs>
  <ScaleCrop>false</ScaleCrop>
  <Company>微软中国</Company>
  <LinksUpToDate>false</LinksUpToDate>
  <CharactersWithSpaces>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目录</dc:title>
  <dc:creator>微软用户</dc:creator>
  <cp:lastModifiedBy>段段 崔</cp:lastModifiedBy>
  <cp:revision>30</cp:revision>
  <dcterms:created xsi:type="dcterms:W3CDTF">2020-06-18T07:43:00Z</dcterms:created>
  <dcterms:modified xsi:type="dcterms:W3CDTF">2024-06-21T12:05:00Z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